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00000">
      <w:pPr>
        <w:widowControl/>
        <w:tabs>
          <w:tab w:val="center" w:pos="4677"/>
          <w:tab w:val="left" w:pos="8310"/>
        </w:tabs>
        <w:jc w:val="center"/>
        <w:rPr>
          <w:sz w:val="28"/>
        </w:rPr>
      </w:pPr>
      <w:r>
        <w:rPr>
          <w:sz w:val="28"/>
        </w:rPr>
        <w:t xml:space="preserve">   </w:t>
      </w:r>
      <w:r>
        <w:rPr>
          <w:rFonts w:ascii="Times New Roman" w:hAnsi="Times New Roman"/>
          <w:sz w:val="28"/>
        </w:rPr>
        <w:t>РОСТОВСКАЯ ОБЛАСТЬ</w:t>
      </w:r>
    </w:p>
    <w:p w14:paraId="03000000">
      <w:pPr>
        <w:widowControl/>
        <w:tabs>
          <w:tab w:val="center" w:pos="4677"/>
          <w:tab w:val="left" w:pos="8310"/>
        </w:tabs>
        <w:jc w:val="center"/>
        <w:rPr>
          <w:sz w:val="28"/>
        </w:rPr>
      </w:pPr>
      <w:r>
        <w:rPr>
          <w:rFonts w:ascii="Times New Roman" w:hAnsi="Times New Roman"/>
          <w:sz w:val="28"/>
        </w:rPr>
        <w:t>МОРОЗОВСКИЙ РАЙОН</w:t>
      </w:r>
    </w:p>
    <w:p w14:paraId="04000000">
      <w:pPr>
        <w:jc w:val="center"/>
        <w:rPr>
          <w:rFonts w:ascii="Times New Roman" w:hAnsi="Times New Roman"/>
          <w:sz w:val="28"/>
        </w:rPr>
      </w:pPr>
      <w:r>
        <w:rPr>
          <w:rFonts w:ascii="Times New Roman" w:hAnsi="Times New Roman"/>
          <w:sz w:val="28"/>
        </w:rPr>
        <w:t>МУНИЦИПАЛЬНОЕ ОБРАЗОВАНИЕ</w:t>
      </w:r>
    </w:p>
    <w:p w14:paraId="05000000">
      <w:pPr>
        <w:jc w:val="center"/>
        <w:rPr>
          <w:rFonts w:ascii="Times New Roman" w:hAnsi="Times New Roman"/>
          <w:sz w:val="28"/>
        </w:rPr>
      </w:pPr>
      <w:r>
        <w:rPr>
          <w:rFonts w:ascii="Times New Roman" w:hAnsi="Times New Roman"/>
          <w:sz w:val="28"/>
        </w:rPr>
        <w:t>«</w:t>
      </w:r>
      <w:r>
        <w:rPr>
          <w:sz w:val="28"/>
          <w:lang w:val="ru-RU"/>
        </w:rPr>
        <w:t>ПАРАМОНОВ</w:t>
      </w:r>
      <w:r>
        <w:rPr>
          <w:rFonts w:ascii="Times New Roman" w:hAnsi="Times New Roman"/>
          <w:sz w:val="28"/>
        </w:rPr>
        <w:t>СКОЕ СЕЛЬСКОЕ ПОСЕЛЕНИЕ»</w:t>
      </w:r>
    </w:p>
    <w:p w14:paraId="06000000">
      <w:pPr>
        <w:jc w:val="center"/>
        <w:rPr>
          <w:rFonts w:ascii="Times New Roman" w:hAnsi="Times New Roman"/>
          <w:sz w:val="28"/>
        </w:rPr>
      </w:pPr>
      <w:r>
        <w:rPr>
          <w:rFonts w:ascii="Times New Roman" w:hAnsi="Times New Roman"/>
          <w:sz w:val="28"/>
        </w:rPr>
        <w:t>АДМИНИСТРАЦИЯ</w:t>
      </w:r>
    </w:p>
    <w:p w14:paraId="07000000">
      <w:pPr>
        <w:jc w:val="center"/>
        <w:rPr>
          <w:rFonts w:ascii="Times New Roman" w:hAnsi="Times New Roman"/>
          <w:sz w:val="28"/>
        </w:rPr>
      </w:pPr>
      <w:r>
        <w:rPr>
          <w:sz w:val="28"/>
          <w:lang w:val="ru-RU"/>
        </w:rPr>
        <w:t>ПАРАМОНОВ</w:t>
      </w:r>
      <w:r>
        <w:rPr>
          <w:rFonts w:ascii="Times New Roman" w:hAnsi="Times New Roman"/>
          <w:sz w:val="28"/>
        </w:rPr>
        <w:t>СКОГО СЕЛЬСКОГО ПОСЕЛЕНИЯ</w:t>
      </w:r>
    </w:p>
    <w:p w14:paraId="08000000">
      <w:pPr>
        <w:jc w:val="center"/>
        <w:rPr>
          <w:rFonts w:ascii="Times New Roman" w:hAnsi="Times New Roman"/>
          <w:sz w:val="28"/>
        </w:rPr>
      </w:pPr>
    </w:p>
    <w:p w14:paraId="09000000">
      <w:pPr>
        <w:widowControl/>
        <w:tabs>
          <w:tab w:val="left" w:pos="2910"/>
        </w:tabs>
        <w:jc w:val="center"/>
        <w:rPr>
          <w:sz w:val="32"/>
        </w:rPr>
      </w:pPr>
      <w:r>
        <w:rPr>
          <w:rFonts w:ascii="Times New Roman" w:hAnsi="Times New Roman"/>
          <w:sz w:val="28"/>
        </w:rPr>
        <w:t>ПОСТАНОВЛЕНИЕ</w:t>
      </w:r>
    </w:p>
    <w:p w14:paraId="5E74B8F3">
      <w:pPr>
        <w:widowControl/>
        <w:tabs>
          <w:tab w:val="left" w:pos="2910"/>
        </w:tabs>
        <w:jc w:val="center"/>
        <w:rPr>
          <w:rFonts w:hint="default"/>
          <w:sz w:val="32"/>
          <w:lang w:val="ru-RU"/>
        </w:rPr>
      </w:pPr>
    </w:p>
    <w:p w14:paraId="0B000000">
      <w:pPr>
        <w:widowControl/>
        <w:tabs>
          <w:tab w:val="left" w:pos="2910"/>
        </w:tabs>
        <w:jc w:val="center"/>
        <w:rPr>
          <w:rFonts w:hint="default"/>
          <w:sz w:val="28"/>
          <w:lang w:val="ru-RU"/>
        </w:rPr>
      </w:pPr>
      <w:r>
        <w:rPr>
          <w:sz w:val="28"/>
        </w:rPr>
        <w:t xml:space="preserve">№ </w:t>
      </w:r>
      <w:r>
        <w:rPr>
          <w:rFonts w:hint="default"/>
          <w:sz w:val="28"/>
          <w:lang w:val="ru-RU"/>
        </w:rPr>
        <w:t>38</w:t>
      </w:r>
    </w:p>
    <w:p w14:paraId="0C000000">
      <w:pPr>
        <w:widowControl/>
        <w:tabs>
          <w:tab w:val="left" w:pos="2910"/>
        </w:tabs>
        <w:jc w:val="both"/>
        <w:rPr>
          <w:rFonts w:hint="default"/>
          <w:sz w:val="28"/>
          <w:lang w:val="ru-RU"/>
        </w:rPr>
      </w:pPr>
      <w:r>
        <w:rPr>
          <w:rFonts w:hint="default"/>
          <w:sz w:val="28"/>
          <w:lang w:val="ru-RU"/>
        </w:rPr>
        <w:t xml:space="preserve">«03» августа </w:t>
      </w:r>
      <w:r>
        <w:rPr>
          <w:sz w:val="28"/>
        </w:rPr>
        <w:t>2026</w:t>
      </w:r>
      <w:r>
        <w:rPr>
          <w:sz w:val="24"/>
        </w:rPr>
        <w:tab/>
      </w:r>
      <w:r>
        <w:rPr>
          <w:sz w:val="24"/>
        </w:rPr>
        <w:t xml:space="preserve">                                                            </w:t>
      </w:r>
      <w:r>
        <w:rPr>
          <w:sz w:val="28"/>
        </w:rPr>
        <w:t xml:space="preserve">х. </w:t>
      </w:r>
      <w:r>
        <w:rPr>
          <w:sz w:val="28"/>
          <w:lang w:val="ru-RU"/>
        </w:rPr>
        <w:t>Парамонов</w:t>
      </w:r>
    </w:p>
    <w:p w14:paraId="0D000000">
      <w:pPr>
        <w:pStyle w:val="14"/>
        <w:ind w:left="0" w:firstLine="0"/>
        <w:jc w:val="center"/>
      </w:pPr>
    </w:p>
    <w:p w14:paraId="0E000000">
      <w:pPr>
        <w:pStyle w:val="14"/>
        <w:ind w:left="0" w:firstLine="0"/>
        <w:jc w:val="left"/>
      </w:pPr>
    </w:p>
    <w:p w14:paraId="0F000000">
      <w:pPr>
        <w:pStyle w:val="14"/>
        <w:ind w:left="0" w:right="307" w:firstLine="3"/>
        <w:jc w:val="center"/>
        <w:rPr>
          <w:sz w:val="28"/>
        </w:rPr>
      </w:pPr>
      <w:r>
        <w:rPr>
          <w:sz w:val="28"/>
        </w:rPr>
        <w:t>Об утверждении Положения о представлении сведений о доходах,  об имуществе и обязательствах</w:t>
      </w:r>
      <w:r>
        <w:rPr>
          <w:spacing w:val="-5"/>
          <w:sz w:val="28"/>
        </w:rPr>
        <w:t xml:space="preserve"> </w:t>
      </w:r>
      <w:r>
        <w:rPr>
          <w:sz w:val="28"/>
        </w:rPr>
        <w:t>имущественного</w:t>
      </w:r>
      <w:r>
        <w:rPr>
          <w:spacing w:val="-10"/>
          <w:sz w:val="28"/>
        </w:rPr>
        <w:t xml:space="preserve"> </w:t>
      </w:r>
      <w:r>
        <w:rPr>
          <w:sz w:val="28"/>
        </w:rPr>
        <w:t>характера</w:t>
      </w:r>
      <w:r>
        <w:rPr>
          <w:spacing w:val="-5"/>
          <w:sz w:val="28"/>
        </w:rPr>
        <w:t xml:space="preserve"> </w:t>
      </w:r>
      <w:r>
        <w:rPr>
          <w:sz w:val="28"/>
        </w:rPr>
        <w:t>гражданами</w:t>
      </w:r>
      <w:r>
        <w:rPr>
          <w:spacing w:val="-6"/>
          <w:sz w:val="28"/>
        </w:rPr>
        <w:t xml:space="preserve"> </w:t>
      </w:r>
      <w:r>
        <w:rPr>
          <w:sz w:val="28"/>
        </w:rPr>
        <w:t>и</w:t>
      </w:r>
      <w:r>
        <w:rPr>
          <w:spacing w:val="-7"/>
          <w:sz w:val="28"/>
        </w:rPr>
        <w:t xml:space="preserve"> </w:t>
      </w:r>
      <w:r>
        <w:rPr>
          <w:sz w:val="28"/>
        </w:rPr>
        <w:t>муниципальными</w:t>
      </w:r>
      <w:r>
        <w:rPr>
          <w:spacing w:val="-7"/>
          <w:sz w:val="28"/>
        </w:rPr>
        <w:t xml:space="preserve"> </w:t>
      </w:r>
      <w:r>
        <w:rPr>
          <w:sz w:val="28"/>
        </w:rPr>
        <w:t>служащими Администрации</w:t>
      </w:r>
      <w:r>
        <w:rPr>
          <w:spacing w:val="-5"/>
          <w:sz w:val="28"/>
        </w:rPr>
        <w:t xml:space="preserve"> </w:t>
      </w:r>
      <w:r>
        <w:rPr>
          <w:spacing w:val="-5"/>
          <w:sz w:val="28"/>
          <w:lang w:val="ru-RU"/>
        </w:rPr>
        <w:t>Парамонов</w:t>
      </w:r>
      <w:r>
        <w:rPr>
          <w:spacing w:val="-5"/>
          <w:sz w:val="28"/>
        </w:rPr>
        <w:t xml:space="preserve">ского </w:t>
      </w:r>
      <w:r>
        <w:rPr>
          <w:sz w:val="28"/>
        </w:rPr>
        <w:t>сельского поселения,</w:t>
      </w:r>
      <w:r>
        <w:rPr>
          <w:spacing w:val="-5"/>
          <w:sz w:val="28"/>
        </w:rPr>
        <w:t xml:space="preserve"> </w:t>
      </w:r>
      <w:r>
        <w:rPr>
          <w:sz w:val="28"/>
        </w:rPr>
        <w:t>претендующими</w:t>
      </w:r>
      <w:r>
        <w:rPr>
          <w:spacing w:val="-5"/>
          <w:sz w:val="28"/>
        </w:rPr>
        <w:t xml:space="preserve"> </w:t>
      </w:r>
      <w:r>
        <w:rPr>
          <w:sz w:val="28"/>
        </w:rPr>
        <w:t>на</w:t>
      </w:r>
      <w:r>
        <w:rPr>
          <w:spacing w:val="-6"/>
          <w:sz w:val="28"/>
        </w:rPr>
        <w:t xml:space="preserve"> </w:t>
      </w:r>
      <w:r>
        <w:rPr>
          <w:sz w:val="28"/>
        </w:rPr>
        <w:t>замещение</w:t>
      </w:r>
      <w:r>
        <w:rPr>
          <w:spacing w:val="-6"/>
          <w:sz w:val="28"/>
        </w:rPr>
        <w:t xml:space="preserve"> </w:t>
      </w:r>
      <w:r>
        <w:rPr>
          <w:sz w:val="28"/>
        </w:rPr>
        <w:t xml:space="preserve">должностей муниципальной службы, </w:t>
      </w:r>
      <w:r>
        <w:rPr>
          <w:color w:val="000000" w:themeColor="text1"/>
          <w:sz w:val="28"/>
        </w:rPr>
        <w:t>включенных в соответствующий перечень</w:t>
      </w:r>
      <w:r>
        <w:rPr>
          <w:color w:val="202429"/>
          <w:sz w:val="28"/>
        </w:rPr>
        <w:t xml:space="preserve">, </w:t>
      </w:r>
      <w:r>
        <w:rPr>
          <w:sz w:val="28"/>
        </w:rPr>
        <w:t>и о представлении сведений</w:t>
      </w:r>
      <w:r>
        <w:rPr>
          <w:spacing w:val="-5"/>
          <w:sz w:val="28"/>
        </w:rPr>
        <w:t xml:space="preserve"> </w:t>
      </w:r>
      <w:r>
        <w:rPr>
          <w:sz w:val="28"/>
        </w:rPr>
        <w:t>о</w:t>
      </w:r>
      <w:r>
        <w:rPr>
          <w:spacing w:val="-5"/>
          <w:sz w:val="28"/>
        </w:rPr>
        <w:t xml:space="preserve"> </w:t>
      </w:r>
      <w:r>
        <w:rPr>
          <w:sz w:val="28"/>
        </w:rPr>
        <w:t>доходах,</w:t>
      </w:r>
      <w:r>
        <w:rPr>
          <w:spacing w:val="-4"/>
          <w:sz w:val="28"/>
        </w:rPr>
        <w:t xml:space="preserve"> </w:t>
      </w:r>
      <w:r>
        <w:rPr>
          <w:sz w:val="28"/>
        </w:rPr>
        <w:t>расходах,</w:t>
      </w:r>
      <w:r>
        <w:rPr>
          <w:spacing w:val="-5"/>
          <w:sz w:val="28"/>
        </w:rPr>
        <w:t xml:space="preserve"> </w:t>
      </w:r>
      <w:r>
        <w:rPr>
          <w:sz w:val="28"/>
        </w:rPr>
        <w:t>об</w:t>
      </w:r>
      <w:r>
        <w:rPr>
          <w:spacing w:val="-7"/>
          <w:sz w:val="28"/>
        </w:rPr>
        <w:t xml:space="preserve"> </w:t>
      </w:r>
      <w:r>
        <w:rPr>
          <w:sz w:val="28"/>
        </w:rPr>
        <w:t>имуществе</w:t>
      </w:r>
      <w:r>
        <w:rPr>
          <w:spacing w:val="-6"/>
          <w:sz w:val="28"/>
        </w:rPr>
        <w:t xml:space="preserve"> </w:t>
      </w:r>
      <w:r>
        <w:rPr>
          <w:sz w:val="28"/>
        </w:rPr>
        <w:t>и</w:t>
      </w:r>
      <w:r>
        <w:rPr>
          <w:spacing w:val="-2"/>
          <w:sz w:val="28"/>
        </w:rPr>
        <w:t xml:space="preserve"> </w:t>
      </w:r>
      <w:r>
        <w:rPr>
          <w:sz w:val="28"/>
        </w:rPr>
        <w:t>обязательствах</w:t>
      </w:r>
      <w:r>
        <w:rPr>
          <w:spacing w:val="-3"/>
          <w:sz w:val="28"/>
        </w:rPr>
        <w:t xml:space="preserve"> </w:t>
      </w:r>
      <w:r>
        <w:rPr>
          <w:sz w:val="28"/>
        </w:rPr>
        <w:t>имущественного</w:t>
      </w:r>
      <w:r>
        <w:rPr>
          <w:spacing w:val="-5"/>
          <w:sz w:val="28"/>
        </w:rPr>
        <w:t xml:space="preserve"> </w:t>
      </w:r>
      <w:r>
        <w:rPr>
          <w:sz w:val="28"/>
        </w:rPr>
        <w:t xml:space="preserve">характера муниципальными служащими Администрации </w:t>
      </w:r>
      <w:r>
        <w:rPr>
          <w:sz w:val="28"/>
          <w:lang w:val="ru-RU"/>
        </w:rPr>
        <w:t>Парамонов</w:t>
      </w:r>
      <w:r>
        <w:rPr>
          <w:sz w:val="28"/>
        </w:rPr>
        <w:t>ского сельского поселения, замещающими</w:t>
      </w:r>
      <w:r>
        <w:rPr>
          <w:spacing w:val="-6"/>
          <w:sz w:val="28"/>
        </w:rPr>
        <w:t xml:space="preserve"> </w:t>
      </w:r>
      <w:r>
        <w:rPr>
          <w:sz w:val="28"/>
        </w:rPr>
        <w:t>должности</w:t>
      </w:r>
      <w:r>
        <w:rPr>
          <w:spacing w:val="-7"/>
          <w:sz w:val="28"/>
        </w:rPr>
        <w:t xml:space="preserve"> </w:t>
      </w:r>
      <w:r>
        <w:rPr>
          <w:sz w:val="28"/>
        </w:rPr>
        <w:t>муниципальной</w:t>
      </w:r>
      <w:r>
        <w:rPr>
          <w:spacing w:val="-8"/>
          <w:sz w:val="28"/>
        </w:rPr>
        <w:t xml:space="preserve"> </w:t>
      </w:r>
      <w:r>
        <w:rPr>
          <w:sz w:val="28"/>
        </w:rPr>
        <w:t>службы,</w:t>
      </w:r>
      <w:r>
        <w:rPr>
          <w:spacing w:val="-8"/>
          <w:sz w:val="28"/>
        </w:rPr>
        <w:t xml:space="preserve"> </w:t>
      </w:r>
      <w:r>
        <w:rPr>
          <w:sz w:val="28"/>
        </w:rPr>
        <w:t>предусмотренные</w:t>
      </w:r>
      <w:r>
        <w:rPr>
          <w:spacing w:val="-9"/>
          <w:sz w:val="28"/>
        </w:rPr>
        <w:t xml:space="preserve"> </w:t>
      </w:r>
      <w:r>
        <w:rPr>
          <w:sz w:val="28"/>
        </w:rPr>
        <w:t xml:space="preserve">соответствующим </w:t>
      </w:r>
      <w:r>
        <w:rPr>
          <w:spacing w:val="-2"/>
          <w:sz w:val="28"/>
        </w:rPr>
        <w:t>перечнем</w:t>
      </w:r>
    </w:p>
    <w:p w14:paraId="10000000">
      <w:pPr>
        <w:pStyle w:val="14"/>
        <w:ind w:left="0" w:firstLine="0"/>
        <w:jc w:val="left"/>
      </w:pPr>
    </w:p>
    <w:p w14:paraId="11000000">
      <w:pPr>
        <w:pStyle w:val="14"/>
        <w:ind w:right="136" w:firstLine="851"/>
        <w:rPr>
          <w:sz w:val="28"/>
        </w:rPr>
      </w:pPr>
      <w:r>
        <w:rPr>
          <w:sz w:val="28"/>
        </w:rPr>
        <w:t>В соответствии с Федеральным законом от 28.12.2025 № 505-ФЗ                   « О внесении изменений в отдельные законодательные акты Российской Федерации», Федеральными законами от 25.12.2008 № 273-ФЗ                             «О противодействии коррупции», от 02.03.2007 № 25-ФЗ «О муниципальной службе в Российской Федерации», от 03.12.2012 № 230-ФЗ "О контроле за соответствием расходов лиц, замещающих государственные должности, и иных лиц их доходам", Указами Президента Российской Федерации от 18.05.2009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w:t>
      </w:r>
      <w:r>
        <w:rPr>
          <w:spacing w:val="-3"/>
          <w:sz w:val="28"/>
        </w:rPr>
        <w:t xml:space="preserve"> </w:t>
      </w:r>
      <w:r>
        <w:rPr>
          <w:sz w:val="28"/>
        </w:rPr>
        <w:t>имущественного</w:t>
      </w:r>
      <w:r>
        <w:rPr>
          <w:spacing w:val="-7"/>
          <w:sz w:val="28"/>
        </w:rPr>
        <w:t xml:space="preserve"> </w:t>
      </w:r>
      <w:r>
        <w:rPr>
          <w:sz w:val="28"/>
        </w:rPr>
        <w:t>характера»,</w:t>
      </w:r>
      <w:r>
        <w:rPr>
          <w:spacing w:val="-4"/>
          <w:sz w:val="28"/>
        </w:rPr>
        <w:t xml:space="preserve"> </w:t>
      </w:r>
      <w:r>
        <w:rPr>
          <w:sz w:val="28"/>
        </w:rPr>
        <w:t>от</w:t>
      </w:r>
      <w:r>
        <w:rPr>
          <w:spacing w:val="-3"/>
          <w:sz w:val="28"/>
        </w:rPr>
        <w:t xml:space="preserve"> </w:t>
      </w:r>
      <w:r>
        <w:rPr>
          <w:sz w:val="28"/>
        </w:rPr>
        <w:t>23.06.2014</w:t>
      </w:r>
      <w:r>
        <w:rPr>
          <w:spacing w:val="-4"/>
          <w:sz w:val="28"/>
        </w:rPr>
        <w:t xml:space="preserve">                  </w:t>
      </w:r>
      <w:r>
        <w:rPr>
          <w:sz w:val="28"/>
        </w:rPr>
        <w:t>№</w:t>
      </w:r>
      <w:r>
        <w:rPr>
          <w:spacing w:val="-5"/>
          <w:sz w:val="28"/>
        </w:rPr>
        <w:t xml:space="preserve"> </w:t>
      </w:r>
      <w:r>
        <w:rPr>
          <w:sz w:val="28"/>
        </w:rPr>
        <w:t>460</w:t>
      </w:r>
      <w:r>
        <w:rPr>
          <w:spacing w:val="-1"/>
          <w:sz w:val="28"/>
        </w:rPr>
        <w:t xml:space="preserve"> </w:t>
      </w:r>
      <w:r>
        <w:rPr>
          <w:sz w:val="28"/>
        </w:rPr>
        <w:t>«Об</w:t>
      </w:r>
      <w:r>
        <w:rPr>
          <w:spacing w:val="-3"/>
          <w:sz w:val="28"/>
        </w:rPr>
        <w:t xml:space="preserve"> </w:t>
      </w:r>
      <w:r>
        <w:rPr>
          <w:sz w:val="28"/>
        </w:rPr>
        <w:t>утверждении</w:t>
      </w:r>
      <w:r>
        <w:rPr>
          <w:spacing w:val="-4"/>
          <w:sz w:val="28"/>
        </w:rPr>
        <w:t xml:space="preserve"> </w:t>
      </w:r>
      <w:r>
        <w:rPr>
          <w:sz w:val="28"/>
        </w:rPr>
        <w:t>формы справки о доходах, расходах, об имуществе и обязательствах имущественного</w:t>
      </w:r>
      <w:r>
        <w:rPr>
          <w:spacing w:val="-1"/>
          <w:sz w:val="28"/>
        </w:rPr>
        <w:t xml:space="preserve"> </w:t>
      </w:r>
      <w:r>
        <w:rPr>
          <w:sz w:val="28"/>
        </w:rPr>
        <w:t xml:space="preserve">характера и внесении изменений в некоторые акты Президента Российской Федерации», Администрация </w:t>
      </w:r>
      <w:r>
        <w:rPr>
          <w:sz w:val="28"/>
          <w:lang w:val="ru-RU"/>
        </w:rPr>
        <w:t>Парамонов</w:t>
      </w:r>
      <w:r>
        <w:rPr>
          <w:sz w:val="28"/>
        </w:rPr>
        <w:t>ского сельского поселения постановляет:</w:t>
      </w:r>
    </w:p>
    <w:p w14:paraId="12000000">
      <w:pPr>
        <w:pStyle w:val="14"/>
        <w:ind w:left="0" w:firstLine="0"/>
        <w:jc w:val="left"/>
        <w:rPr>
          <w:sz w:val="28"/>
        </w:rPr>
      </w:pPr>
    </w:p>
    <w:p w14:paraId="13000000">
      <w:pPr>
        <w:pStyle w:val="26"/>
        <w:tabs>
          <w:tab w:val="left" w:pos="0"/>
        </w:tabs>
        <w:ind w:firstLine="0"/>
        <w:rPr>
          <w:sz w:val="28"/>
        </w:rPr>
      </w:pPr>
      <w:r>
        <w:rPr>
          <w:sz w:val="28"/>
        </w:rPr>
        <w:t xml:space="preserve">       1. Утвердить Положение о представлении сведений о доходах, об имуществе и обязательствах имущественного характера гражданами и муниципальными служащими Администрации </w:t>
      </w:r>
      <w:r>
        <w:rPr>
          <w:sz w:val="28"/>
          <w:lang w:val="ru-RU"/>
        </w:rPr>
        <w:t>Парамоновского</w:t>
      </w:r>
      <w:r>
        <w:rPr>
          <w:sz w:val="28"/>
        </w:rPr>
        <w:t xml:space="preserve"> сельского поселения, претендующими на замещение должностей муниципальной службы, </w:t>
      </w:r>
      <w:r>
        <w:rPr>
          <w:color w:val="000000" w:themeColor="text1"/>
          <w:sz w:val="28"/>
        </w:rPr>
        <w:t xml:space="preserve">включенных в соответствующий перечень, </w:t>
      </w:r>
      <w:r>
        <w:rPr>
          <w:sz w:val="28"/>
        </w:rPr>
        <w:t xml:space="preserve">и о представлении сведений о доходах, расходах, об имуществе и обязательствах имущественного характера муниципальными служащими Администрации </w:t>
      </w:r>
      <w:r>
        <w:rPr>
          <w:sz w:val="28"/>
          <w:lang w:val="ru-RU"/>
        </w:rPr>
        <w:t>Парамоновского</w:t>
      </w:r>
      <w:r>
        <w:rPr>
          <w:sz w:val="28"/>
        </w:rPr>
        <w:t xml:space="preserve"> сельского поселения, замещающими должности муниципальной службы, предусмотренные соответствующим перечнем</w:t>
      </w:r>
      <w:r>
        <w:t xml:space="preserve"> </w:t>
      </w:r>
      <w:r>
        <w:rPr>
          <w:sz w:val="28"/>
        </w:rPr>
        <w:t>согласно приложению №1.</w:t>
      </w:r>
    </w:p>
    <w:p w14:paraId="14000000">
      <w:pPr>
        <w:ind w:firstLine="540"/>
        <w:jc w:val="both"/>
        <w:rPr>
          <w:sz w:val="28"/>
        </w:rPr>
      </w:pPr>
      <w:r>
        <w:rPr>
          <w:sz w:val="28"/>
        </w:rPr>
        <w:t xml:space="preserve">2. Утвердить Перечень должностей муниципальной службы в Администрации </w:t>
      </w:r>
      <w:r>
        <w:rPr>
          <w:sz w:val="28"/>
          <w:lang w:val="ru-RU"/>
        </w:rPr>
        <w:t>Парамоновского</w:t>
      </w:r>
      <w:r>
        <w:rPr>
          <w:sz w:val="28"/>
        </w:rPr>
        <w:t xml:space="preserve"> сельского поселения, при назначении на которые граждане и при замещении которых муниципальные служащие Администрации </w:t>
      </w:r>
      <w:r>
        <w:rPr>
          <w:sz w:val="28"/>
          <w:lang w:val="ru-RU"/>
        </w:rPr>
        <w:t>Парамоновского</w:t>
      </w:r>
      <w:r>
        <w:rPr>
          <w:sz w:val="28"/>
        </w:rPr>
        <w:t xml:space="preserve"> сельского поселения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согласно приложению №2.</w:t>
      </w:r>
    </w:p>
    <w:p w14:paraId="15000000">
      <w:pPr>
        <w:ind w:firstLine="540"/>
        <w:jc w:val="both"/>
        <w:rPr>
          <w:sz w:val="28"/>
        </w:rPr>
      </w:pPr>
      <w:r>
        <w:rPr>
          <w:sz w:val="28"/>
        </w:rPr>
        <w:t xml:space="preserve"> 3.  Установить, что в случае изменения структуры и штатного расписания Администрации </w:t>
      </w:r>
      <w:r>
        <w:rPr>
          <w:sz w:val="28"/>
          <w:lang w:val="ru-RU"/>
        </w:rPr>
        <w:t>Парамоновского</w:t>
      </w:r>
      <w:r>
        <w:rPr>
          <w:sz w:val="28"/>
        </w:rPr>
        <w:t xml:space="preserve"> сельского поселения, влекущего за собой изменение наименования должности, указанной в приложении к настоящему постановлению, главный специалист Администрации </w:t>
      </w:r>
      <w:r>
        <w:rPr>
          <w:sz w:val="28"/>
          <w:lang w:val="ru-RU"/>
        </w:rPr>
        <w:t>Парамоновского</w:t>
      </w:r>
      <w:r>
        <w:rPr>
          <w:sz w:val="28"/>
        </w:rPr>
        <w:t xml:space="preserve"> сельского поселения в месячный срок со дня утверждения структуры и штатного расписания вносит в установленном порядке проект постановления Администрации </w:t>
      </w:r>
      <w:r>
        <w:rPr>
          <w:sz w:val="28"/>
          <w:lang w:val="ru-RU"/>
        </w:rPr>
        <w:t>Парамоновского</w:t>
      </w:r>
      <w:r>
        <w:rPr>
          <w:sz w:val="28"/>
        </w:rPr>
        <w:t xml:space="preserve"> сельского поселения о внесении изменений в настоящее постановление.</w:t>
      </w:r>
    </w:p>
    <w:p w14:paraId="16000000">
      <w:pPr>
        <w:ind w:firstLine="540"/>
        <w:jc w:val="both"/>
        <w:rPr>
          <w:sz w:val="28"/>
        </w:rPr>
      </w:pPr>
      <w:r>
        <w:rPr>
          <w:sz w:val="28"/>
        </w:rPr>
        <w:t xml:space="preserve"> 3.  Признать утратившими силу постановление Администрации </w:t>
      </w:r>
      <w:r>
        <w:rPr>
          <w:sz w:val="28"/>
          <w:lang w:val="ru-RU"/>
        </w:rPr>
        <w:t>Парамоновского</w:t>
      </w:r>
      <w:r>
        <w:rPr>
          <w:rFonts w:hint="default"/>
          <w:sz w:val="28"/>
          <w:lang w:val="ru-RU"/>
        </w:rPr>
        <w:t xml:space="preserve"> </w:t>
      </w:r>
      <w:r>
        <w:rPr>
          <w:sz w:val="28"/>
        </w:rPr>
        <w:t xml:space="preserve">сельского поселения от </w:t>
      </w:r>
      <w:r>
        <w:rPr>
          <w:rFonts w:hint="default"/>
          <w:sz w:val="28"/>
          <w:lang w:val="ru-RU"/>
        </w:rPr>
        <w:t>03</w:t>
      </w:r>
      <w:r>
        <w:rPr>
          <w:sz w:val="28"/>
        </w:rPr>
        <w:t xml:space="preserve">.04.2017  № </w:t>
      </w:r>
      <w:r>
        <w:rPr>
          <w:rFonts w:hint="default"/>
          <w:sz w:val="28"/>
          <w:lang w:val="ru-RU"/>
        </w:rPr>
        <w:t>1</w:t>
      </w:r>
      <w:r>
        <w:rPr>
          <w:sz w:val="28"/>
        </w:rPr>
        <w:t>4  «</w:t>
      </w:r>
      <w:r>
        <w:rPr>
          <w:sz w:val="28"/>
          <w:szCs w:val="28"/>
        </w:rPr>
        <w:t xml:space="preserve">О представлении гражданами, претендующими на замещение должностей муниципальной службы в Администрации Парамоновского сельского поселения, и муниципальными служащими Администрации Парамоновского сельского поселения </w:t>
      </w:r>
      <w:r>
        <w:rPr>
          <w:rFonts w:eastAsia="Calibri"/>
          <w:sz w:val="28"/>
          <w:szCs w:val="28"/>
        </w:rPr>
        <w:t>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Pr>
          <w:sz w:val="28"/>
        </w:rPr>
        <w:t xml:space="preserve">»                      </w:t>
      </w:r>
    </w:p>
    <w:p w14:paraId="17000000">
      <w:pPr>
        <w:ind w:firstLine="540"/>
        <w:jc w:val="both"/>
        <w:rPr>
          <w:sz w:val="28"/>
        </w:rPr>
      </w:pPr>
      <w:r>
        <w:rPr>
          <w:sz w:val="28"/>
        </w:rPr>
        <w:t xml:space="preserve"> 4. Настоящее постановление вступает в силу с момента издания и распространяет свое действия на отношения, возникшие с 01.01.2026 года</w:t>
      </w:r>
    </w:p>
    <w:p w14:paraId="18000000">
      <w:pPr>
        <w:pStyle w:val="26"/>
        <w:numPr>
          <w:ilvl w:val="0"/>
          <w:numId w:val="1"/>
        </w:numPr>
        <w:tabs>
          <w:tab w:val="left" w:pos="0"/>
        </w:tabs>
        <w:spacing w:before="1"/>
        <w:ind w:left="0" w:right="144" w:firstLine="567"/>
        <w:rPr>
          <w:sz w:val="28"/>
        </w:rPr>
      </w:pPr>
      <w:r>
        <w:rPr>
          <w:sz w:val="28"/>
        </w:rPr>
        <w:t xml:space="preserve">Настоящее постановление подлежит размещению на официальном сайте Администрации </w:t>
      </w:r>
      <w:r>
        <w:rPr>
          <w:sz w:val="28"/>
          <w:lang w:val="ru-RU"/>
        </w:rPr>
        <w:t>Парамоновского</w:t>
      </w:r>
      <w:r>
        <w:rPr>
          <w:sz w:val="28"/>
        </w:rPr>
        <w:t xml:space="preserve"> сельского поселения в информационно</w:t>
      </w:r>
      <w:r>
        <w:rPr>
          <w:rFonts w:hint="default"/>
          <w:sz w:val="28"/>
          <w:lang w:val="ru-RU"/>
        </w:rPr>
        <w:t xml:space="preserve"> </w:t>
      </w:r>
      <w:r>
        <w:rPr>
          <w:sz w:val="28"/>
        </w:rPr>
        <w:t>-</w:t>
      </w:r>
      <w:r>
        <w:rPr>
          <w:rFonts w:hint="default"/>
          <w:sz w:val="28"/>
          <w:lang w:val="ru-RU"/>
        </w:rPr>
        <w:t xml:space="preserve"> </w:t>
      </w:r>
      <w:r>
        <w:rPr>
          <w:sz w:val="28"/>
        </w:rPr>
        <w:t xml:space="preserve">телекоммуникационной сети «Интернет». </w:t>
      </w:r>
    </w:p>
    <w:p w14:paraId="19000000">
      <w:pPr>
        <w:pStyle w:val="26"/>
        <w:numPr>
          <w:ilvl w:val="0"/>
          <w:numId w:val="1"/>
        </w:numPr>
        <w:tabs>
          <w:tab w:val="left" w:pos="1020"/>
        </w:tabs>
        <w:ind w:right="147"/>
        <w:rPr>
          <w:sz w:val="28"/>
        </w:rPr>
      </w:pPr>
      <w:r>
        <w:rPr>
          <w:sz w:val="28"/>
        </w:rPr>
        <w:t>Контроль за исполнением настоящего решения оставляю за собой.</w:t>
      </w:r>
    </w:p>
    <w:p w14:paraId="1A000000">
      <w:pPr>
        <w:pStyle w:val="14"/>
        <w:ind w:left="0" w:firstLine="0"/>
        <w:jc w:val="left"/>
        <w:rPr>
          <w:sz w:val="28"/>
        </w:rPr>
      </w:pPr>
    </w:p>
    <w:p w14:paraId="1B000000">
      <w:pPr>
        <w:pStyle w:val="14"/>
        <w:ind w:left="0" w:firstLine="0"/>
        <w:jc w:val="left"/>
        <w:rPr>
          <w:sz w:val="28"/>
        </w:rPr>
      </w:pPr>
    </w:p>
    <w:p w14:paraId="1C000000">
      <w:pPr>
        <w:widowControl/>
        <w:jc w:val="both"/>
        <w:rPr>
          <w:sz w:val="28"/>
        </w:rPr>
      </w:pPr>
      <w:r>
        <w:rPr>
          <w:sz w:val="28"/>
          <w:lang w:val="ru-RU"/>
        </w:rPr>
        <w:t>И</w:t>
      </w:r>
      <w:r>
        <w:rPr>
          <w:rFonts w:hint="default"/>
          <w:sz w:val="28"/>
          <w:lang w:val="ru-RU"/>
        </w:rPr>
        <w:t xml:space="preserve">. О. </w:t>
      </w:r>
      <w:r>
        <w:rPr>
          <w:sz w:val="28"/>
        </w:rPr>
        <w:t>Глав</w:t>
      </w:r>
      <w:r>
        <w:rPr>
          <w:sz w:val="28"/>
          <w:lang w:val="ru-RU"/>
        </w:rPr>
        <w:t>ы</w:t>
      </w:r>
      <w:r>
        <w:rPr>
          <w:sz w:val="28"/>
        </w:rPr>
        <w:t xml:space="preserve"> Администрации </w:t>
      </w:r>
    </w:p>
    <w:p w14:paraId="1D000000">
      <w:pPr>
        <w:widowControl/>
        <w:jc w:val="both"/>
        <w:rPr>
          <w:rFonts w:hint="default"/>
          <w:sz w:val="28"/>
          <w:lang w:val="ru-RU"/>
        </w:rPr>
      </w:pPr>
      <w:r>
        <w:rPr>
          <w:sz w:val="28"/>
          <w:lang w:val="ru-RU"/>
        </w:rPr>
        <w:t>Парамоновского</w:t>
      </w:r>
    </w:p>
    <w:p w14:paraId="1E000000">
      <w:pPr>
        <w:widowControl/>
        <w:jc w:val="both"/>
        <w:rPr>
          <w:rFonts w:hint="default"/>
          <w:sz w:val="28"/>
          <w:lang w:val="ru-RU"/>
        </w:rPr>
      </w:pPr>
      <w:r>
        <w:rPr>
          <w:sz w:val="28"/>
        </w:rPr>
        <w:t xml:space="preserve">сельского поселения                                                 </w:t>
      </w:r>
      <w:r>
        <w:rPr>
          <w:rFonts w:hint="default"/>
          <w:sz w:val="28"/>
          <w:lang w:val="ru-RU"/>
        </w:rPr>
        <w:t xml:space="preserve">         </w:t>
      </w:r>
      <w:r>
        <w:rPr>
          <w:sz w:val="28"/>
          <w:lang w:val="ru-RU"/>
        </w:rPr>
        <w:t>Н</w:t>
      </w:r>
      <w:r>
        <w:rPr>
          <w:rFonts w:hint="default"/>
          <w:sz w:val="28"/>
          <w:lang w:val="ru-RU"/>
        </w:rPr>
        <w:t>. В. Евстигнеева</w:t>
      </w:r>
    </w:p>
    <w:p w14:paraId="1F000000">
      <w:pPr>
        <w:pStyle w:val="14"/>
        <w:ind w:left="0" w:firstLine="0"/>
        <w:jc w:val="left"/>
        <w:rPr>
          <w:sz w:val="28"/>
        </w:rPr>
      </w:pPr>
    </w:p>
    <w:p w14:paraId="20000000">
      <w:pPr>
        <w:pStyle w:val="14"/>
        <w:ind w:left="0" w:firstLine="0"/>
        <w:jc w:val="left"/>
        <w:rPr>
          <w:sz w:val="28"/>
        </w:rPr>
      </w:pPr>
    </w:p>
    <w:p w14:paraId="21000000">
      <w:pPr>
        <w:pStyle w:val="14"/>
        <w:ind w:left="0" w:firstLine="0"/>
        <w:jc w:val="left"/>
        <w:rPr>
          <w:sz w:val="28"/>
        </w:rPr>
      </w:pPr>
    </w:p>
    <w:p w14:paraId="22000000">
      <w:pPr>
        <w:pStyle w:val="14"/>
        <w:ind w:left="0" w:firstLine="0"/>
        <w:jc w:val="left"/>
        <w:rPr>
          <w:sz w:val="28"/>
        </w:rPr>
      </w:pPr>
    </w:p>
    <w:p w14:paraId="23000000">
      <w:pPr>
        <w:pStyle w:val="14"/>
        <w:ind w:left="0" w:firstLine="0"/>
        <w:jc w:val="left"/>
        <w:rPr>
          <w:sz w:val="28"/>
        </w:rPr>
      </w:pPr>
    </w:p>
    <w:p w14:paraId="24000000">
      <w:pPr>
        <w:pStyle w:val="14"/>
        <w:ind w:left="0" w:firstLine="0"/>
        <w:jc w:val="left"/>
        <w:rPr>
          <w:sz w:val="28"/>
        </w:rPr>
      </w:pPr>
    </w:p>
    <w:p w14:paraId="25000000">
      <w:pPr>
        <w:pStyle w:val="14"/>
        <w:ind w:left="0" w:firstLine="0"/>
        <w:jc w:val="left"/>
        <w:rPr>
          <w:sz w:val="28"/>
        </w:rPr>
      </w:pPr>
    </w:p>
    <w:p w14:paraId="26000000">
      <w:pPr>
        <w:pStyle w:val="14"/>
        <w:ind w:left="0" w:firstLine="0"/>
        <w:jc w:val="left"/>
        <w:rPr>
          <w:sz w:val="28"/>
        </w:rPr>
      </w:pPr>
    </w:p>
    <w:p w14:paraId="27000000">
      <w:pPr>
        <w:pStyle w:val="14"/>
        <w:ind w:left="0" w:firstLine="0"/>
        <w:jc w:val="left"/>
        <w:rPr>
          <w:sz w:val="28"/>
        </w:rPr>
      </w:pPr>
    </w:p>
    <w:p w14:paraId="28000000">
      <w:pPr>
        <w:pStyle w:val="14"/>
        <w:ind w:left="0" w:firstLine="0"/>
        <w:jc w:val="left"/>
        <w:rPr>
          <w:sz w:val="28"/>
        </w:rPr>
      </w:pPr>
    </w:p>
    <w:p w14:paraId="29000000">
      <w:pPr>
        <w:pStyle w:val="14"/>
        <w:ind w:left="0" w:firstLine="0"/>
        <w:jc w:val="left"/>
        <w:rPr>
          <w:sz w:val="28"/>
        </w:rPr>
      </w:pPr>
    </w:p>
    <w:p w14:paraId="2A000000">
      <w:pPr>
        <w:pStyle w:val="14"/>
        <w:ind w:left="0" w:firstLine="0"/>
        <w:jc w:val="left"/>
        <w:rPr>
          <w:sz w:val="28"/>
        </w:rPr>
      </w:pPr>
    </w:p>
    <w:p w14:paraId="2B000000">
      <w:pPr>
        <w:pStyle w:val="14"/>
        <w:ind w:left="0" w:firstLine="0"/>
        <w:jc w:val="left"/>
        <w:rPr>
          <w:sz w:val="28"/>
        </w:rPr>
      </w:pPr>
    </w:p>
    <w:p w14:paraId="2C000000">
      <w:pPr>
        <w:pStyle w:val="14"/>
        <w:ind w:left="0" w:firstLine="0"/>
        <w:jc w:val="left"/>
        <w:rPr>
          <w:sz w:val="28"/>
        </w:rPr>
      </w:pPr>
    </w:p>
    <w:p w14:paraId="2D000000">
      <w:pPr>
        <w:pStyle w:val="14"/>
        <w:ind w:left="0" w:firstLine="0"/>
        <w:jc w:val="left"/>
        <w:rPr>
          <w:sz w:val="28"/>
        </w:rPr>
      </w:pPr>
    </w:p>
    <w:p w14:paraId="2E000000">
      <w:pPr>
        <w:pStyle w:val="14"/>
        <w:ind w:left="0" w:firstLine="0"/>
        <w:jc w:val="left"/>
        <w:rPr>
          <w:sz w:val="28"/>
        </w:rPr>
      </w:pPr>
    </w:p>
    <w:p w14:paraId="4EAF3933">
      <w:pPr>
        <w:pStyle w:val="14"/>
        <w:spacing w:before="60"/>
        <w:ind w:left="5532" w:firstLine="0"/>
        <w:jc w:val="left"/>
        <w:rPr>
          <w:spacing w:val="-2"/>
        </w:rPr>
      </w:pPr>
    </w:p>
    <w:p w14:paraId="2F000000">
      <w:pPr>
        <w:pStyle w:val="14"/>
        <w:spacing w:before="60"/>
        <w:ind w:left="5532" w:firstLine="0"/>
        <w:jc w:val="left"/>
      </w:pPr>
      <w:r>
        <w:rPr>
          <w:spacing w:val="-2"/>
        </w:rPr>
        <w:t>Приложение №1</w:t>
      </w:r>
    </w:p>
    <w:p w14:paraId="30000000">
      <w:pPr>
        <w:pStyle w:val="14"/>
        <w:ind w:left="5532" w:firstLine="0"/>
        <w:jc w:val="left"/>
      </w:pPr>
      <w:r>
        <w:rPr>
          <w:spacing w:val="-4"/>
        </w:rPr>
        <w:t>к</w:t>
      </w:r>
      <w:r>
        <w:rPr>
          <w:spacing w:val="-11"/>
        </w:rPr>
        <w:t xml:space="preserve"> постановлению Администрации </w:t>
      </w:r>
      <w:r>
        <w:rPr>
          <w:spacing w:val="-11"/>
          <w:lang w:val="ru-RU"/>
        </w:rPr>
        <w:t>Парамоновского</w:t>
      </w:r>
      <w:r>
        <w:rPr>
          <w:spacing w:val="-11"/>
        </w:rPr>
        <w:t xml:space="preserve"> </w:t>
      </w:r>
      <w:r>
        <w:t>сельского поселения</w:t>
      </w:r>
    </w:p>
    <w:p w14:paraId="31000000">
      <w:pPr>
        <w:pStyle w:val="14"/>
        <w:tabs>
          <w:tab w:val="left" w:pos="7198"/>
          <w:tab w:val="left" w:pos="8873"/>
        </w:tabs>
        <w:jc w:val="left"/>
        <w:rPr>
          <w:rFonts w:hint="default"/>
          <w:lang w:val="ru-RU"/>
        </w:rPr>
      </w:pPr>
      <w:r>
        <w:t xml:space="preserve">                                                                                             </w:t>
      </w:r>
      <w:r>
        <w:rPr>
          <w:lang w:val="ru-RU"/>
        </w:rPr>
        <w:t>О</w:t>
      </w:r>
      <w:r>
        <w:t>т</w:t>
      </w:r>
      <w:r>
        <w:rPr>
          <w:rFonts w:hint="default"/>
          <w:lang w:val="ru-RU"/>
        </w:rPr>
        <w:t xml:space="preserve"> «03» августа 2026 г.</w:t>
      </w:r>
      <w:r>
        <w:t xml:space="preserve">   № </w:t>
      </w:r>
      <w:r>
        <w:rPr>
          <w:rFonts w:hint="default"/>
          <w:lang w:val="ru-RU"/>
        </w:rPr>
        <w:t>38</w:t>
      </w:r>
    </w:p>
    <w:p w14:paraId="32000000">
      <w:pPr>
        <w:pStyle w:val="14"/>
        <w:ind w:left="0" w:firstLine="0"/>
        <w:jc w:val="left"/>
      </w:pPr>
    </w:p>
    <w:p w14:paraId="33000000">
      <w:pPr>
        <w:pStyle w:val="14"/>
        <w:ind w:left="0" w:firstLine="0"/>
        <w:jc w:val="left"/>
      </w:pPr>
    </w:p>
    <w:p w14:paraId="34000000">
      <w:pPr>
        <w:pStyle w:val="14"/>
        <w:ind w:left="0" w:right="139" w:firstLine="0"/>
        <w:jc w:val="center"/>
        <w:rPr>
          <w:sz w:val="28"/>
        </w:rPr>
      </w:pPr>
      <w:r>
        <w:rPr>
          <w:spacing w:val="-2"/>
          <w:sz w:val="28"/>
        </w:rPr>
        <w:t>ПОЛОЖЕНИЕ</w:t>
      </w:r>
    </w:p>
    <w:p w14:paraId="35000000">
      <w:pPr>
        <w:pStyle w:val="14"/>
        <w:ind w:left="9" w:firstLine="225"/>
        <w:jc w:val="center"/>
        <w:rPr>
          <w:sz w:val="28"/>
        </w:rPr>
      </w:pPr>
      <w:r>
        <w:rPr>
          <w:sz w:val="28"/>
        </w:rPr>
        <w:t>о представлении сведений о доходах, об имуществе и обязательствах имущественного характера</w:t>
      </w:r>
      <w:r>
        <w:rPr>
          <w:spacing w:val="-8"/>
          <w:sz w:val="28"/>
        </w:rPr>
        <w:t xml:space="preserve"> </w:t>
      </w:r>
      <w:r>
        <w:rPr>
          <w:sz w:val="28"/>
        </w:rPr>
        <w:t>гражданами</w:t>
      </w:r>
      <w:r>
        <w:rPr>
          <w:spacing w:val="-6"/>
          <w:sz w:val="28"/>
        </w:rPr>
        <w:t xml:space="preserve"> </w:t>
      </w:r>
      <w:r>
        <w:rPr>
          <w:sz w:val="28"/>
        </w:rPr>
        <w:t>и</w:t>
      </w:r>
      <w:r>
        <w:rPr>
          <w:spacing w:val="-6"/>
          <w:sz w:val="28"/>
        </w:rPr>
        <w:t xml:space="preserve"> </w:t>
      </w:r>
      <w:r>
        <w:rPr>
          <w:sz w:val="28"/>
        </w:rPr>
        <w:t>муниципальными</w:t>
      </w:r>
      <w:r>
        <w:rPr>
          <w:spacing w:val="-6"/>
          <w:sz w:val="28"/>
        </w:rPr>
        <w:t xml:space="preserve"> </w:t>
      </w:r>
      <w:r>
        <w:rPr>
          <w:sz w:val="28"/>
        </w:rPr>
        <w:t>служащими</w:t>
      </w:r>
      <w:r>
        <w:rPr>
          <w:spacing w:val="-6"/>
          <w:sz w:val="28"/>
        </w:rPr>
        <w:t xml:space="preserve"> </w:t>
      </w:r>
      <w:r>
        <w:rPr>
          <w:sz w:val="28"/>
        </w:rPr>
        <w:t>Администрации</w:t>
      </w:r>
      <w:r>
        <w:rPr>
          <w:spacing w:val="-6"/>
          <w:sz w:val="28"/>
        </w:rPr>
        <w:t xml:space="preserve"> </w:t>
      </w:r>
      <w:r>
        <w:rPr>
          <w:spacing w:val="-6"/>
          <w:sz w:val="28"/>
          <w:lang w:val="ru-RU"/>
        </w:rPr>
        <w:t>Парамоновского</w:t>
      </w:r>
      <w:r>
        <w:rPr>
          <w:spacing w:val="-6"/>
          <w:sz w:val="28"/>
        </w:rPr>
        <w:t xml:space="preserve"> </w:t>
      </w:r>
      <w:r>
        <w:rPr>
          <w:sz w:val="28"/>
        </w:rPr>
        <w:t>сельского поселения, претендующими на замещение должностей муниципальной службы, включенных</w:t>
      </w:r>
      <w:r>
        <w:rPr>
          <w:spacing w:val="-2"/>
          <w:sz w:val="28"/>
        </w:rPr>
        <w:t xml:space="preserve"> </w:t>
      </w:r>
      <w:r>
        <w:rPr>
          <w:sz w:val="28"/>
        </w:rPr>
        <w:t>в</w:t>
      </w:r>
      <w:r>
        <w:rPr>
          <w:spacing w:val="-5"/>
          <w:sz w:val="28"/>
        </w:rPr>
        <w:t xml:space="preserve"> </w:t>
      </w:r>
      <w:r>
        <w:rPr>
          <w:sz w:val="28"/>
        </w:rPr>
        <w:t>соответствующий</w:t>
      </w:r>
      <w:r>
        <w:rPr>
          <w:spacing w:val="-4"/>
          <w:sz w:val="28"/>
        </w:rPr>
        <w:t xml:space="preserve"> </w:t>
      </w:r>
      <w:r>
        <w:rPr>
          <w:sz w:val="28"/>
        </w:rPr>
        <w:t>перечень,</w:t>
      </w:r>
      <w:r>
        <w:rPr>
          <w:spacing w:val="-1"/>
          <w:sz w:val="28"/>
        </w:rPr>
        <w:t xml:space="preserve"> </w:t>
      </w:r>
      <w:r>
        <w:rPr>
          <w:sz w:val="28"/>
        </w:rPr>
        <w:t>и</w:t>
      </w:r>
      <w:r>
        <w:rPr>
          <w:spacing w:val="-4"/>
          <w:sz w:val="28"/>
        </w:rPr>
        <w:t xml:space="preserve"> </w:t>
      </w:r>
      <w:r>
        <w:rPr>
          <w:sz w:val="28"/>
        </w:rPr>
        <w:t>о</w:t>
      </w:r>
      <w:r>
        <w:rPr>
          <w:spacing w:val="-7"/>
          <w:sz w:val="28"/>
        </w:rPr>
        <w:t xml:space="preserve"> </w:t>
      </w:r>
      <w:r>
        <w:rPr>
          <w:sz w:val="28"/>
        </w:rPr>
        <w:t>представлении</w:t>
      </w:r>
      <w:r>
        <w:rPr>
          <w:spacing w:val="-4"/>
          <w:sz w:val="28"/>
        </w:rPr>
        <w:t xml:space="preserve"> </w:t>
      </w:r>
      <w:r>
        <w:rPr>
          <w:sz w:val="28"/>
        </w:rPr>
        <w:t>сведений</w:t>
      </w:r>
      <w:r>
        <w:rPr>
          <w:spacing w:val="-4"/>
          <w:sz w:val="28"/>
        </w:rPr>
        <w:t xml:space="preserve"> </w:t>
      </w:r>
      <w:r>
        <w:rPr>
          <w:sz w:val="28"/>
        </w:rPr>
        <w:t>о</w:t>
      </w:r>
      <w:r>
        <w:rPr>
          <w:spacing w:val="-4"/>
          <w:sz w:val="28"/>
        </w:rPr>
        <w:t xml:space="preserve"> </w:t>
      </w:r>
      <w:r>
        <w:rPr>
          <w:sz w:val="28"/>
        </w:rPr>
        <w:t>доходах,</w:t>
      </w:r>
    </w:p>
    <w:p w14:paraId="36000000">
      <w:pPr>
        <w:pStyle w:val="14"/>
        <w:spacing w:before="1"/>
        <w:ind w:left="0" w:right="144" w:firstLine="0"/>
        <w:jc w:val="center"/>
        <w:rPr>
          <w:sz w:val="28"/>
        </w:rPr>
      </w:pPr>
      <w:r>
        <w:rPr>
          <w:sz w:val="28"/>
        </w:rPr>
        <w:t>расходах,</w:t>
      </w:r>
      <w:r>
        <w:rPr>
          <w:spacing w:val="-5"/>
          <w:sz w:val="28"/>
        </w:rPr>
        <w:t xml:space="preserve"> </w:t>
      </w:r>
      <w:r>
        <w:rPr>
          <w:sz w:val="28"/>
        </w:rPr>
        <w:t>об</w:t>
      </w:r>
      <w:r>
        <w:rPr>
          <w:spacing w:val="-8"/>
          <w:sz w:val="28"/>
        </w:rPr>
        <w:t xml:space="preserve"> </w:t>
      </w:r>
      <w:r>
        <w:rPr>
          <w:sz w:val="28"/>
        </w:rPr>
        <w:t>имуществе</w:t>
      </w:r>
      <w:r>
        <w:rPr>
          <w:spacing w:val="-6"/>
          <w:sz w:val="28"/>
        </w:rPr>
        <w:t xml:space="preserve"> </w:t>
      </w:r>
      <w:r>
        <w:rPr>
          <w:sz w:val="28"/>
        </w:rPr>
        <w:t>и</w:t>
      </w:r>
      <w:r>
        <w:rPr>
          <w:spacing w:val="-5"/>
          <w:sz w:val="28"/>
        </w:rPr>
        <w:t xml:space="preserve"> </w:t>
      </w:r>
      <w:r>
        <w:rPr>
          <w:sz w:val="28"/>
        </w:rPr>
        <w:t>обязательствах</w:t>
      </w:r>
      <w:r>
        <w:rPr>
          <w:spacing w:val="-3"/>
          <w:sz w:val="28"/>
        </w:rPr>
        <w:t xml:space="preserve"> </w:t>
      </w:r>
      <w:r>
        <w:rPr>
          <w:sz w:val="28"/>
        </w:rPr>
        <w:t>имущественного</w:t>
      </w:r>
      <w:r>
        <w:rPr>
          <w:spacing w:val="-5"/>
          <w:sz w:val="28"/>
        </w:rPr>
        <w:t xml:space="preserve"> </w:t>
      </w:r>
      <w:r>
        <w:rPr>
          <w:sz w:val="28"/>
        </w:rPr>
        <w:t>характера</w:t>
      </w:r>
      <w:r>
        <w:rPr>
          <w:spacing w:val="-7"/>
          <w:sz w:val="28"/>
        </w:rPr>
        <w:t xml:space="preserve"> </w:t>
      </w:r>
      <w:r>
        <w:rPr>
          <w:sz w:val="28"/>
        </w:rPr>
        <w:t xml:space="preserve">муниципальными служащими Администрации </w:t>
      </w:r>
      <w:r>
        <w:rPr>
          <w:sz w:val="28"/>
          <w:lang w:val="ru-RU"/>
        </w:rPr>
        <w:t>Парамоновского</w:t>
      </w:r>
      <w:r>
        <w:rPr>
          <w:sz w:val="28"/>
        </w:rPr>
        <w:t xml:space="preserve"> сельского поселения, замещающими должности муниципальной службы, предусмотренные соответствующим перечнем</w:t>
      </w:r>
    </w:p>
    <w:p w14:paraId="37000000">
      <w:pPr>
        <w:pStyle w:val="14"/>
        <w:ind w:left="0" w:firstLine="0"/>
        <w:jc w:val="left"/>
        <w:rPr>
          <w:sz w:val="28"/>
        </w:rPr>
      </w:pPr>
    </w:p>
    <w:p w14:paraId="38000000">
      <w:pPr>
        <w:pStyle w:val="26"/>
        <w:numPr>
          <w:ilvl w:val="0"/>
          <w:numId w:val="2"/>
        </w:numPr>
        <w:tabs>
          <w:tab w:val="left" w:pos="950"/>
        </w:tabs>
        <w:ind w:right="0"/>
        <w:rPr>
          <w:sz w:val="28"/>
        </w:rPr>
      </w:pPr>
      <w:r>
        <w:rPr>
          <w:sz w:val="28"/>
        </w:rPr>
        <w:t>Настоящее</w:t>
      </w:r>
      <w:r>
        <w:rPr>
          <w:spacing w:val="-1"/>
          <w:sz w:val="28"/>
        </w:rPr>
        <w:t xml:space="preserve"> </w:t>
      </w:r>
      <w:r>
        <w:rPr>
          <w:sz w:val="28"/>
        </w:rPr>
        <w:t>Положение</w:t>
      </w:r>
      <w:r>
        <w:rPr>
          <w:spacing w:val="-2"/>
          <w:sz w:val="28"/>
        </w:rPr>
        <w:t xml:space="preserve"> определяет:</w:t>
      </w:r>
    </w:p>
    <w:p w14:paraId="39000000">
      <w:pPr>
        <w:pStyle w:val="26"/>
        <w:numPr>
          <w:ilvl w:val="0"/>
          <w:numId w:val="3"/>
        </w:numPr>
        <w:tabs>
          <w:tab w:val="left" w:pos="1092"/>
        </w:tabs>
        <w:ind w:right="135" w:firstLine="707"/>
        <w:rPr>
          <w:sz w:val="28"/>
        </w:rPr>
      </w:pPr>
      <w:r>
        <w:rPr>
          <w:sz w:val="28"/>
        </w:rPr>
        <w:t xml:space="preserve">порядок представления гражданами и муниципальными служащими Администрации </w:t>
      </w:r>
      <w:r>
        <w:rPr>
          <w:sz w:val="28"/>
          <w:lang w:val="ru-RU"/>
        </w:rPr>
        <w:t>Парамоновского</w:t>
      </w:r>
      <w:r>
        <w:rPr>
          <w:sz w:val="28"/>
        </w:rPr>
        <w:t xml:space="preserve"> сельского поселения, претендующими на замещение должностей муниципальной службы, включенных в соответствующий перечень,</w:t>
      </w:r>
      <w:r>
        <w:rPr>
          <w:spacing w:val="40"/>
          <w:sz w:val="28"/>
        </w:rPr>
        <w:t xml:space="preserve"> </w:t>
      </w:r>
      <w:r>
        <w:rPr>
          <w:sz w:val="28"/>
        </w:rPr>
        <w:t xml:space="preserve">сведений о доходах, об имуществе и обязательствах имущественного характера, предусмотренных </w:t>
      </w:r>
      <w:r>
        <w:rPr>
          <w:sz w:val="28"/>
        </w:rPr>
        <w:fldChar w:fldCharType="begin"/>
      </w:r>
      <w:r>
        <w:rPr>
          <w:sz w:val="28"/>
        </w:rPr>
        <w:instrText xml:space="preserve">HYPERLINK "https://login.consultant.ru/link/?req=doc&amp;base=LAW&amp;n=523306&amp;dst=100158"</w:instrText>
      </w:r>
      <w:r>
        <w:rPr>
          <w:sz w:val="28"/>
        </w:rPr>
        <w:fldChar w:fldCharType="separate"/>
      </w:r>
      <w:r>
        <w:rPr>
          <w:sz w:val="28"/>
        </w:rPr>
        <w:t>частью                        1</w:t>
      </w:r>
      <w:r>
        <w:rPr>
          <w:sz w:val="28"/>
        </w:rPr>
        <w:fldChar w:fldCharType="end"/>
      </w:r>
      <w:r>
        <w:rPr>
          <w:sz w:val="28"/>
        </w:rPr>
        <w:t xml:space="preserve"> </w:t>
      </w:r>
      <w:r>
        <w:rPr>
          <w:sz w:val="28"/>
        </w:rPr>
        <w:fldChar w:fldCharType="begin"/>
      </w:r>
      <w:r>
        <w:rPr>
          <w:sz w:val="28"/>
        </w:rPr>
        <w:instrText xml:space="preserve">HYPERLINK "https://login.consultant.ru/link/?req=doc&amp;base=LAW&amp;n=523306&amp;dst=100158"</w:instrText>
      </w:r>
      <w:r>
        <w:rPr>
          <w:sz w:val="28"/>
        </w:rPr>
        <w:fldChar w:fldCharType="separate"/>
      </w:r>
      <w:r>
        <w:rPr>
          <w:sz w:val="28"/>
        </w:rPr>
        <w:t>статьи 8</w:t>
      </w:r>
      <w:r>
        <w:rPr>
          <w:sz w:val="28"/>
        </w:rPr>
        <w:fldChar w:fldCharType="end"/>
      </w:r>
      <w:r>
        <w:rPr>
          <w:sz w:val="28"/>
        </w:rPr>
        <w:t xml:space="preserve"> Федерального закона от 25.12.2008 № 273-ФЗ "О противодействии коррупции" (далее - сведения о доходах, об имуществе и обязательствах имущественного характера);</w:t>
      </w:r>
    </w:p>
    <w:p w14:paraId="3A000000">
      <w:pPr>
        <w:pStyle w:val="26"/>
        <w:numPr>
          <w:ilvl w:val="0"/>
          <w:numId w:val="3"/>
        </w:numPr>
        <w:tabs>
          <w:tab w:val="left" w:pos="847"/>
        </w:tabs>
        <w:ind w:firstLine="707"/>
        <w:rPr>
          <w:sz w:val="28"/>
        </w:rPr>
      </w:pPr>
      <w:r>
        <w:rPr>
          <w:sz w:val="28"/>
        </w:rPr>
        <w:t>порядок</w:t>
      </w:r>
      <w:r>
        <w:rPr>
          <w:spacing w:val="-8"/>
          <w:sz w:val="28"/>
        </w:rPr>
        <w:t xml:space="preserve"> </w:t>
      </w:r>
      <w:r>
        <w:rPr>
          <w:sz w:val="28"/>
        </w:rPr>
        <w:t>представления</w:t>
      </w:r>
      <w:r>
        <w:rPr>
          <w:spacing w:val="-6"/>
          <w:sz w:val="28"/>
        </w:rPr>
        <w:t xml:space="preserve"> </w:t>
      </w:r>
      <w:r>
        <w:rPr>
          <w:sz w:val="28"/>
        </w:rPr>
        <w:t>муниципальными</w:t>
      </w:r>
      <w:r>
        <w:rPr>
          <w:spacing w:val="-6"/>
          <w:sz w:val="28"/>
        </w:rPr>
        <w:t xml:space="preserve"> </w:t>
      </w:r>
      <w:r>
        <w:rPr>
          <w:sz w:val="28"/>
        </w:rPr>
        <w:t>служащими</w:t>
      </w:r>
      <w:r>
        <w:rPr>
          <w:spacing w:val="-6"/>
          <w:sz w:val="28"/>
        </w:rPr>
        <w:t xml:space="preserve"> </w:t>
      </w:r>
      <w:r>
        <w:rPr>
          <w:sz w:val="28"/>
        </w:rPr>
        <w:t>Администрации</w:t>
      </w:r>
      <w:r>
        <w:rPr>
          <w:spacing w:val="-6"/>
          <w:sz w:val="28"/>
        </w:rPr>
        <w:t xml:space="preserve"> </w:t>
      </w:r>
      <w:r>
        <w:rPr>
          <w:spacing w:val="-6"/>
          <w:sz w:val="28"/>
          <w:lang w:val="ru-RU"/>
        </w:rPr>
        <w:t>Парамоновского</w:t>
      </w:r>
      <w:r>
        <w:rPr>
          <w:spacing w:val="-6"/>
          <w:sz w:val="28"/>
        </w:rPr>
        <w:t xml:space="preserve"> </w:t>
      </w:r>
      <w:r>
        <w:rPr>
          <w:sz w:val="28"/>
        </w:rPr>
        <w:t>сельского поселения, замещающими должности муниципальной службы, предусмотренные соответствующим</w:t>
      </w:r>
      <w:r>
        <w:rPr>
          <w:spacing w:val="-11"/>
          <w:sz w:val="28"/>
        </w:rPr>
        <w:t xml:space="preserve"> </w:t>
      </w:r>
      <w:r>
        <w:rPr>
          <w:sz w:val="28"/>
        </w:rPr>
        <w:t>перечнем,</w:t>
      </w:r>
      <w:r>
        <w:rPr>
          <w:spacing w:val="-8"/>
          <w:sz w:val="28"/>
        </w:rPr>
        <w:t xml:space="preserve"> </w:t>
      </w:r>
      <w:r>
        <w:rPr>
          <w:sz w:val="28"/>
        </w:rPr>
        <w:t>сведений</w:t>
      </w:r>
      <w:r>
        <w:rPr>
          <w:spacing w:val="-9"/>
          <w:sz w:val="28"/>
        </w:rPr>
        <w:t xml:space="preserve"> </w:t>
      </w:r>
      <w:r>
        <w:rPr>
          <w:sz w:val="28"/>
        </w:rPr>
        <w:t>о</w:t>
      </w:r>
      <w:r>
        <w:rPr>
          <w:spacing w:val="-10"/>
          <w:sz w:val="28"/>
        </w:rPr>
        <w:t xml:space="preserve"> </w:t>
      </w:r>
      <w:r>
        <w:rPr>
          <w:sz w:val="28"/>
        </w:rPr>
        <w:t>доходах,</w:t>
      </w:r>
      <w:r>
        <w:rPr>
          <w:spacing w:val="-9"/>
          <w:sz w:val="28"/>
        </w:rPr>
        <w:t xml:space="preserve"> </w:t>
      </w:r>
      <w:r>
        <w:rPr>
          <w:sz w:val="28"/>
        </w:rPr>
        <w:t>расходах,</w:t>
      </w:r>
      <w:r>
        <w:rPr>
          <w:spacing w:val="-9"/>
          <w:sz w:val="28"/>
        </w:rPr>
        <w:t xml:space="preserve"> </w:t>
      </w:r>
      <w:r>
        <w:rPr>
          <w:sz w:val="28"/>
        </w:rPr>
        <w:t>об</w:t>
      </w:r>
      <w:r>
        <w:rPr>
          <w:spacing w:val="-12"/>
          <w:sz w:val="28"/>
        </w:rPr>
        <w:t xml:space="preserve"> </w:t>
      </w:r>
      <w:r>
        <w:rPr>
          <w:sz w:val="28"/>
        </w:rPr>
        <w:t>имуществе</w:t>
      </w:r>
      <w:r>
        <w:rPr>
          <w:spacing w:val="-11"/>
          <w:sz w:val="28"/>
        </w:rPr>
        <w:t xml:space="preserve"> </w:t>
      </w:r>
      <w:r>
        <w:rPr>
          <w:sz w:val="28"/>
        </w:rPr>
        <w:t>и</w:t>
      </w:r>
      <w:r>
        <w:rPr>
          <w:spacing w:val="-9"/>
          <w:sz w:val="28"/>
        </w:rPr>
        <w:t xml:space="preserve"> </w:t>
      </w:r>
      <w:r>
        <w:rPr>
          <w:sz w:val="28"/>
        </w:rPr>
        <w:t xml:space="preserve">обязательствах имущественного характера, предусмотренных </w:t>
      </w:r>
      <w:r>
        <w:rPr>
          <w:sz w:val="28"/>
        </w:rPr>
        <w:fldChar w:fldCharType="begin"/>
      </w:r>
      <w:r>
        <w:rPr>
          <w:sz w:val="28"/>
        </w:rPr>
        <w:instrText xml:space="preserve">HYPERLINK "https://login.consultant.ru/link/?req=doc&amp;base=LAW&amp;n=523306&amp;dst=100158"</w:instrText>
      </w:r>
      <w:r>
        <w:rPr>
          <w:sz w:val="28"/>
        </w:rPr>
        <w:fldChar w:fldCharType="separate"/>
      </w:r>
      <w:r>
        <w:rPr>
          <w:sz w:val="28"/>
        </w:rPr>
        <w:t>частью 1 статьи 8</w:t>
      </w:r>
      <w:r>
        <w:rPr>
          <w:sz w:val="28"/>
        </w:rPr>
        <w:fldChar w:fldCharType="end"/>
      </w:r>
      <w:r>
        <w:rPr>
          <w:sz w:val="28"/>
        </w:rPr>
        <w:t xml:space="preserve"> Федерального закона от 25.12.2008                № 273-ФЗ "О противодействии коррупции" (далее - сведения о доходах, расходах, об имуществе и обязательствах имущественного характера)</w:t>
      </w:r>
    </w:p>
    <w:p w14:paraId="3B000000">
      <w:pPr>
        <w:pStyle w:val="26"/>
        <w:numPr>
          <w:ilvl w:val="0"/>
          <w:numId w:val="2"/>
        </w:numPr>
        <w:tabs>
          <w:tab w:val="left" w:pos="982"/>
        </w:tabs>
        <w:spacing w:before="1"/>
        <w:ind w:left="2" w:right="144" w:firstLine="707"/>
        <w:rPr>
          <w:sz w:val="28"/>
        </w:rPr>
      </w:pPr>
      <w:r>
        <w:rPr>
          <w:sz w:val="28"/>
        </w:rPr>
        <w:t>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14:paraId="3C000000">
      <w:pPr>
        <w:pStyle w:val="14"/>
        <w:ind w:right="144" w:firstLine="707"/>
        <w:rPr>
          <w:sz w:val="28"/>
        </w:rPr>
      </w:pPr>
      <w:r>
        <w:rPr>
          <w:sz w:val="28"/>
        </w:rPr>
        <w:t>а)</w:t>
      </w:r>
      <w:r>
        <w:rPr>
          <w:spacing w:val="-15"/>
          <w:sz w:val="28"/>
        </w:rPr>
        <w:t xml:space="preserve"> </w:t>
      </w:r>
      <w:r>
        <w:rPr>
          <w:sz w:val="28"/>
        </w:rPr>
        <w:t>на</w:t>
      </w:r>
      <w:r>
        <w:rPr>
          <w:spacing w:val="-15"/>
          <w:sz w:val="28"/>
        </w:rPr>
        <w:t xml:space="preserve"> </w:t>
      </w:r>
      <w:r>
        <w:rPr>
          <w:sz w:val="28"/>
        </w:rPr>
        <w:t>гражданина,</w:t>
      </w:r>
      <w:r>
        <w:rPr>
          <w:spacing w:val="-15"/>
          <w:sz w:val="28"/>
        </w:rPr>
        <w:t xml:space="preserve"> </w:t>
      </w:r>
      <w:r>
        <w:rPr>
          <w:sz w:val="28"/>
        </w:rPr>
        <w:t>претендующего</w:t>
      </w:r>
      <w:r>
        <w:rPr>
          <w:spacing w:val="-15"/>
          <w:sz w:val="28"/>
        </w:rPr>
        <w:t xml:space="preserve"> </w:t>
      </w:r>
      <w:r>
        <w:rPr>
          <w:sz w:val="28"/>
        </w:rPr>
        <w:t>на</w:t>
      </w:r>
      <w:r>
        <w:rPr>
          <w:spacing w:val="-15"/>
          <w:sz w:val="28"/>
        </w:rPr>
        <w:t xml:space="preserve"> </w:t>
      </w:r>
      <w:r>
        <w:rPr>
          <w:sz w:val="28"/>
        </w:rPr>
        <w:t>замещение</w:t>
      </w:r>
      <w:r>
        <w:rPr>
          <w:spacing w:val="-15"/>
          <w:sz w:val="28"/>
        </w:rPr>
        <w:t xml:space="preserve"> </w:t>
      </w:r>
      <w:r>
        <w:rPr>
          <w:sz w:val="28"/>
        </w:rPr>
        <w:t>должности</w:t>
      </w:r>
      <w:r>
        <w:rPr>
          <w:spacing w:val="-15"/>
          <w:sz w:val="28"/>
        </w:rPr>
        <w:t xml:space="preserve"> </w:t>
      </w:r>
      <w:r>
        <w:rPr>
          <w:sz w:val="28"/>
        </w:rPr>
        <w:t>муниципальной</w:t>
      </w:r>
      <w:r>
        <w:rPr>
          <w:spacing w:val="-15"/>
          <w:sz w:val="28"/>
        </w:rPr>
        <w:t xml:space="preserve"> </w:t>
      </w:r>
      <w:r>
        <w:rPr>
          <w:sz w:val="28"/>
        </w:rPr>
        <w:t>службы, включенной в Перечень должностей муниципальной службы, при назначении на которые граждане</w:t>
      </w:r>
      <w:r>
        <w:rPr>
          <w:spacing w:val="-15"/>
          <w:sz w:val="28"/>
        </w:rPr>
        <w:t xml:space="preserve"> </w:t>
      </w:r>
      <w:r>
        <w:rPr>
          <w:sz w:val="28"/>
        </w:rPr>
        <w:t>и</w:t>
      </w:r>
      <w:r>
        <w:rPr>
          <w:spacing w:val="-15"/>
          <w:sz w:val="28"/>
        </w:rPr>
        <w:t xml:space="preserve"> </w:t>
      </w:r>
      <w:r>
        <w:rPr>
          <w:sz w:val="28"/>
        </w:rPr>
        <w:t>при</w:t>
      </w:r>
      <w:r>
        <w:rPr>
          <w:spacing w:val="-15"/>
          <w:sz w:val="28"/>
        </w:rPr>
        <w:t xml:space="preserve"> </w:t>
      </w:r>
      <w:r>
        <w:rPr>
          <w:sz w:val="28"/>
        </w:rPr>
        <w:t>замещении</w:t>
      </w:r>
      <w:r>
        <w:rPr>
          <w:spacing w:val="-15"/>
          <w:sz w:val="28"/>
        </w:rPr>
        <w:t xml:space="preserve"> </w:t>
      </w:r>
      <w:r>
        <w:rPr>
          <w:sz w:val="28"/>
        </w:rPr>
        <w:t>которых</w:t>
      </w:r>
      <w:r>
        <w:rPr>
          <w:spacing w:val="-15"/>
          <w:sz w:val="28"/>
        </w:rPr>
        <w:t xml:space="preserve"> </w:t>
      </w:r>
      <w:r>
        <w:rPr>
          <w:sz w:val="28"/>
        </w:rPr>
        <w:t>муниципальные</w:t>
      </w:r>
      <w:r>
        <w:rPr>
          <w:spacing w:val="-15"/>
          <w:sz w:val="28"/>
        </w:rPr>
        <w:t xml:space="preserve"> </w:t>
      </w:r>
      <w:r>
        <w:rPr>
          <w:sz w:val="28"/>
        </w:rPr>
        <w:t>служащие</w:t>
      </w:r>
      <w:r>
        <w:rPr>
          <w:spacing w:val="-15"/>
          <w:sz w:val="28"/>
        </w:rPr>
        <w:t xml:space="preserve"> </w:t>
      </w:r>
      <w:r>
        <w:rPr>
          <w:sz w:val="28"/>
        </w:rPr>
        <w:t>Администрации</w:t>
      </w:r>
      <w:r>
        <w:rPr>
          <w:spacing w:val="-15"/>
          <w:sz w:val="28"/>
        </w:rPr>
        <w:t xml:space="preserve"> </w:t>
      </w:r>
      <w:r>
        <w:rPr>
          <w:spacing w:val="-15"/>
          <w:sz w:val="28"/>
          <w:lang w:val="ru-RU"/>
        </w:rPr>
        <w:t>Парамоновского</w:t>
      </w:r>
      <w:r>
        <w:rPr>
          <w:spacing w:val="-15"/>
          <w:sz w:val="28"/>
        </w:rPr>
        <w:t xml:space="preserve"> </w:t>
      </w:r>
      <w:r>
        <w:rPr>
          <w:sz w:val="28"/>
        </w:rPr>
        <w:t>сельского поселения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w:t>
      </w:r>
      <w:r>
        <w:rPr>
          <w:spacing w:val="-7"/>
          <w:sz w:val="28"/>
        </w:rPr>
        <w:t xml:space="preserve"> </w:t>
      </w:r>
      <w:r>
        <w:rPr>
          <w:sz w:val="28"/>
        </w:rPr>
        <w:t>имущественного</w:t>
      </w:r>
      <w:r>
        <w:rPr>
          <w:spacing w:val="-9"/>
          <w:sz w:val="28"/>
        </w:rPr>
        <w:t xml:space="preserve"> </w:t>
      </w:r>
      <w:r>
        <w:rPr>
          <w:sz w:val="28"/>
        </w:rPr>
        <w:t>характера</w:t>
      </w:r>
      <w:r>
        <w:rPr>
          <w:spacing w:val="-10"/>
          <w:sz w:val="28"/>
        </w:rPr>
        <w:t xml:space="preserve"> </w:t>
      </w:r>
      <w:r>
        <w:rPr>
          <w:sz w:val="28"/>
        </w:rPr>
        <w:t>своих</w:t>
      </w:r>
      <w:r>
        <w:rPr>
          <w:spacing w:val="-7"/>
          <w:sz w:val="28"/>
        </w:rPr>
        <w:t xml:space="preserve"> </w:t>
      </w:r>
      <w:r>
        <w:rPr>
          <w:sz w:val="28"/>
        </w:rPr>
        <w:t>супруги</w:t>
      </w:r>
      <w:r>
        <w:rPr>
          <w:spacing w:val="-8"/>
          <w:sz w:val="28"/>
        </w:rPr>
        <w:t xml:space="preserve"> </w:t>
      </w:r>
      <w:r>
        <w:rPr>
          <w:sz w:val="28"/>
        </w:rPr>
        <w:t>(супруга)</w:t>
      </w:r>
      <w:r>
        <w:rPr>
          <w:spacing w:val="-7"/>
          <w:sz w:val="28"/>
        </w:rPr>
        <w:t xml:space="preserve"> </w:t>
      </w:r>
      <w:r>
        <w:rPr>
          <w:sz w:val="28"/>
        </w:rPr>
        <w:t>и</w:t>
      </w:r>
      <w:r>
        <w:rPr>
          <w:spacing w:val="-8"/>
          <w:sz w:val="28"/>
        </w:rPr>
        <w:t xml:space="preserve"> </w:t>
      </w:r>
      <w:r>
        <w:rPr>
          <w:sz w:val="28"/>
        </w:rPr>
        <w:t>несовершеннолетних детей, (далее – Перечень) (далее — гражданин);</w:t>
      </w:r>
    </w:p>
    <w:p w14:paraId="3D000000">
      <w:pPr>
        <w:pStyle w:val="14"/>
        <w:spacing w:before="1"/>
        <w:ind w:right="137" w:firstLine="707"/>
        <w:rPr>
          <w:sz w:val="28"/>
        </w:rPr>
      </w:pPr>
      <w:r>
        <w:rPr>
          <w:sz w:val="28"/>
        </w:rPr>
        <w:t>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w:t>
      </w:r>
    </w:p>
    <w:p w14:paraId="3E000000">
      <w:pPr>
        <w:pStyle w:val="26"/>
        <w:numPr>
          <w:ilvl w:val="0"/>
          <w:numId w:val="2"/>
        </w:numPr>
        <w:tabs>
          <w:tab w:val="left" w:pos="1045"/>
        </w:tabs>
        <w:ind w:left="2" w:right="137" w:firstLine="707"/>
        <w:rPr>
          <w:sz w:val="28"/>
        </w:rPr>
      </w:pPr>
      <w:r>
        <w:rPr>
          <w:sz w:val="28"/>
        </w:rPr>
        <w:t>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Федеральным</w:t>
      </w:r>
      <w:r>
        <w:rPr>
          <w:spacing w:val="-14"/>
          <w:sz w:val="28"/>
        </w:rPr>
        <w:t xml:space="preserve"> </w:t>
      </w:r>
      <w:r>
        <w:rPr>
          <w:sz w:val="28"/>
        </w:rPr>
        <w:fldChar w:fldCharType="begin"/>
      </w:r>
      <w:r>
        <w:rPr>
          <w:sz w:val="28"/>
        </w:rPr>
        <w:instrText xml:space="preserve">HYPERLINK "https://login.consultant.ru/link/?req=doc&amp;base=LAW&amp;n=523305"</w:instrText>
      </w:r>
      <w:r>
        <w:rPr>
          <w:sz w:val="28"/>
        </w:rPr>
        <w:fldChar w:fldCharType="separate"/>
      </w:r>
      <w:r>
        <w:rPr>
          <w:sz w:val="28"/>
        </w:rPr>
        <w:t>законом</w:t>
      </w:r>
      <w:r>
        <w:rPr>
          <w:sz w:val="28"/>
        </w:rPr>
        <w:fldChar w:fldCharType="end"/>
      </w:r>
      <w:r>
        <w:rPr>
          <w:spacing w:val="-15"/>
          <w:sz w:val="28"/>
        </w:rPr>
        <w:t xml:space="preserve"> </w:t>
      </w:r>
      <w:r>
        <w:rPr>
          <w:sz w:val="28"/>
        </w:rPr>
        <w:t>от</w:t>
      </w:r>
      <w:r>
        <w:rPr>
          <w:spacing w:val="-12"/>
          <w:sz w:val="28"/>
        </w:rPr>
        <w:t xml:space="preserve"> </w:t>
      </w:r>
      <w:r>
        <w:rPr>
          <w:sz w:val="28"/>
        </w:rPr>
        <w:t>03.12.2012</w:t>
      </w:r>
      <w:r>
        <w:rPr>
          <w:spacing w:val="-13"/>
          <w:sz w:val="28"/>
        </w:rPr>
        <w:t xml:space="preserve"> </w:t>
      </w:r>
      <w:r>
        <w:rPr>
          <w:sz w:val="28"/>
        </w:rPr>
        <w:t>№</w:t>
      </w:r>
      <w:r>
        <w:rPr>
          <w:spacing w:val="-14"/>
          <w:sz w:val="28"/>
        </w:rPr>
        <w:t xml:space="preserve"> </w:t>
      </w:r>
      <w:r>
        <w:rPr>
          <w:sz w:val="28"/>
        </w:rPr>
        <w:t>230-ФЗ</w:t>
      </w:r>
      <w:r>
        <w:rPr>
          <w:spacing w:val="-13"/>
          <w:sz w:val="28"/>
        </w:rPr>
        <w:t xml:space="preserve"> </w:t>
      </w:r>
      <w:r>
        <w:rPr>
          <w:sz w:val="28"/>
        </w:rPr>
        <w:t>"О</w:t>
      </w:r>
      <w:r>
        <w:rPr>
          <w:spacing w:val="-14"/>
          <w:sz w:val="28"/>
        </w:rPr>
        <w:t xml:space="preserve"> </w:t>
      </w:r>
      <w:r>
        <w:rPr>
          <w:sz w:val="28"/>
        </w:rPr>
        <w:t>контроле</w:t>
      </w:r>
      <w:r>
        <w:rPr>
          <w:spacing w:val="-14"/>
          <w:sz w:val="28"/>
        </w:rPr>
        <w:t xml:space="preserve"> </w:t>
      </w:r>
      <w:r>
        <w:rPr>
          <w:sz w:val="28"/>
        </w:rPr>
        <w:t>за</w:t>
      </w:r>
      <w:r>
        <w:rPr>
          <w:spacing w:val="-14"/>
          <w:sz w:val="28"/>
        </w:rPr>
        <w:t xml:space="preserve"> </w:t>
      </w:r>
      <w:r>
        <w:rPr>
          <w:sz w:val="28"/>
        </w:rPr>
        <w:t>соответствием</w:t>
      </w:r>
      <w:r>
        <w:rPr>
          <w:spacing w:val="-14"/>
          <w:sz w:val="28"/>
        </w:rPr>
        <w:t xml:space="preserve"> </w:t>
      </w:r>
      <w:r>
        <w:rPr>
          <w:sz w:val="28"/>
        </w:rPr>
        <w:t>расходов</w:t>
      </w:r>
      <w:r>
        <w:rPr>
          <w:spacing w:val="-13"/>
          <w:sz w:val="28"/>
        </w:rPr>
        <w:t xml:space="preserve"> </w:t>
      </w:r>
      <w:r>
        <w:rPr>
          <w:sz w:val="28"/>
        </w:rPr>
        <w:t>лиц, замещающих государственные должности, и иных лиц их доходам";</w:t>
      </w:r>
    </w:p>
    <w:p w14:paraId="3F000000">
      <w:pPr>
        <w:pStyle w:val="26"/>
        <w:numPr>
          <w:ilvl w:val="0"/>
          <w:numId w:val="2"/>
        </w:numPr>
        <w:tabs>
          <w:tab w:val="left" w:pos="1116"/>
        </w:tabs>
        <w:ind w:left="2" w:right="134" w:firstLine="707"/>
        <w:rPr>
          <w:sz w:val="28"/>
        </w:rPr>
      </w:pPr>
      <w:r>
        <w:rPr>
          <w:sz w:val="28"/>
        </w:rPr>
        <w:t>Сведения, предусмотренные пунктами 2 и 3 настоящего Положения, представляются</w:t>
      </w:r>
      <w:r>
        <w:rPr>
          <w:spacing w:val="40"/>
          <w:sz w:val="28"/>
        </w:rPr>
        <w:t xml:space="preserve"> </w:t>
      </w:r>
      <w:r>
        <w:rPr>
          <w:sz w:val="28"/>
        </w:rPr>
        <w:t>по</w:t>
      </w:r>
      <w:r>
        <w:rPr>
          <w:spacing w:val="40"/>
          <w:sz w:val="28"/>
        </w:rPr>
        <w:t xml:space="preserve"> </w:t>
      </w:r>
      <w:r>
        <w:rPr>
          <w:sz w:val="28"/>
        </w:rPr>
        <w:t>утвержденной</w:t>
      </w:r>
      <w:r>
        <w:rPr>
          <w:spacing w:val="40"/>
          <w:sz w:val="28"/>
        </w:rPr>
        <w:t xml:space="preserve"> </w:t>
      </w:r>
      <w:r>
        <w:rPr>
          <w:sz w:val="28"/>
        </w:rPr>
        <w:t>Президентом</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форме</w:t>
      </w:r>
      <w:r>
        <w:rPr>
          <w:spacing w:val="40"/>
          <w:sz w:val="28"/>
        </w:rPr>
        <w:t xml:space="preserve"> </w:t>
      </w:r>
      <w:r>
        <w:rPr>
          <w:sz w:val="28"/>
        </w:rPr>
        <w:t>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14:paraId="40000000">
      <w:pPr>
        <w:pStyle w:val="14"/>
        <w:spacing w:before="1"/>
        <w:ind w:left="710" w:firstLine="0"/>
        <w:rPr>
          <w:sz w:val="28"/>
        </w:rPr>
      </w:pPr>
      <w:r>
        <w:rPr>
          <w:sz w:val="28"/>
        </w:rPr>
        <w:t>а)</w:t>
      </w:r>
      <w:r>
        <w:rPr>
          <w:spacing w:val="-6"/>
          <w:sz w:val="28"/>
        </w:rPr>
        <w:t xml:space="preserve"> </w:t>
      </w:r>
      <w:r>
        <w:rPr>
          <w:sz w:val="28"/>
        </w:rPr>
        <w:t>гражданами</w:t>
      </w:r>
      <w:r>
        <w:rPr>
          <w:spacing w:val="-2"/>
          <w:sz w:val="28"/>
        </w:rPr>
        <w:t xml:space="preserve"> </w:t>
      </w:r>
      <w:r>
        <w:rPr>
          <w:sz w:val="28"/>
        </w:rPr>
        <w:t>–</w:t>
      </w:r>
      <w:r>
        <w:rPr>
          <w:spacing w:val="-4"/>
          <w:sz w:val="28"/>
        </w:rPr>
        <w:t xml:space="preserve"> </w:t>
      </w:r>
      <w:r>
        <w:rPr>
          <w:sz w:val="28"/>
        </w:rPr>
        <w:t>при</w:t>
      </w:r>
      <w:r>
        <w:rPr>
          <w:spacing w:val="-4"/>
          <w:sz w:val="28"/>
        </w:rPr>
        <w:t xml:space="preserve"> </w:t>
      </w:r>
      <w:r>
        <w:rPr>
          <w:sz w:val="28"/>
        </w:rPr>
        <w:t>поступлении</w:t>
      </w:r>
      <w:r>
        <w:rPr>
          <w:spacing w:val="-4"/>
          <w:sz w:val="28"/>
        </w:rPr>
        <w:t xml:space="preserve"> </w:t>
      </w:r>
      <w:r>
        <w:rPr>
          <w:sz w:val="28"/>
        </w:rPr>
        <w:t>на</w:t>
      </w:r>
      <w:r>
        <w:rPr>
          <w:spacing w:val="-5"/>
          <w:sz w:val="28"/>
        </w:rPr>
        <w:t xml:space="preserve"> </w:t>
      </w:r>
      <w:r>
        <w:rPr>
          <w:sz w:val="28"/>
        </w:rPr>
        <w:t>муниципальную</w:t>
      </w:r>
      <w:r>
        <w:rPr>
          <w:spacing w:val="-3"/>
          <w:sz w:val="28"/>
        </w:rPr>
        <w:t xml:space="preserve"> </w:t>
      </w:r>
      <w:r>
        <w:rPr>
          <w:spacing w:val="-2"/>
          <w:sz w:val="28"/>
        </w:rPr>
        <w:t>службу;</w:t>
      </w:r>
    </w:p>
    <w:p w14:paraId="41000000">
      <w:pPr>
        <w:pStyle w:val="14"/>
        <w:ind w:right="136" w:firstLine="707"/>
        <w:rPr>
          <w:sz w:val="28"/>
        </w:rPr>
      </w:pPr>
      <w:r>
        <w:rPr>
          <w:sz w:val="28"/>
        </w:rPr>
        <w:t>б) кандидатами на должности, предусмотренные Перечнем – при назначении на должности муниципальной службы, предусмотренные Перечнем;</w:t>
      </w:r>
    </w:p>
    <w:p w14:paraId="42000000">
      <w:pPr>
        <w:pStyle w:val="14"/>
        <w:ind w:right="137" w:firstLine="707"/>
        <w:rPr>
          <w:sz w:val="28"/>
        </w:rPr>
      </w:pPr>
      <w:r>
        <w:rPr>
          <w:sz w:val="28"/>
        </w:rPr>
        <w:t>в) муниципальными служащими - в случае возникновения оснований для представления</w:t>
      </w:r>
      <w:r>
        <w:rPr>
          <w:spacing w:val="9"/>
          <w:sz w:val="28"/>
        </w:rPr>
        <w:t xml:space="preserve"> </w:t>
      </w:r>
      <w:r>
        <w:rPr>
          <w:sz w:val="28"/>
        </w:rPr>
        <w:t>сведений</w:t>
      </w:r>
      <w:r>
        <w:rPr>
          <w:spacing w:val="10"/>
          <w:sz w:val="28"/>
        </w:rPr>
        <w:t xml:space="preserve"> </w:t>
      </w:r>
      <w:r>
        <w:rPr>
          <w:sz w:val="28"/>
        </w:rPr>
        <w:t>о</w:t>
      </w:r>
      <w:r>
        <w:rPr>
          <w:spacing w:val="9"/>
          <w:sz w:val="28"/>
        </w:rPr>
        <w:t xml:space="preserve"> </w:t>
      </w:r>
      <w:r>
        <w:rPr>
          <w:sz w:val="28"/>
        </w:rPr>
        <w:t>расходах</w:t>
      </w:r>
      <w:r>
        <w:rPr>
          <w:spacing w:val="12"/>
          <w:sz w:val="28"/>
        </w:rPr>
        <w:t xml:space="preserve"> </w:t>
      </w:r>
      <w:r>
        <w:rPr>
          <w:sz w:val="28"/>
        </w:rPr>
        <w:t>в</w:t>
      </w:r>
      <w:r>
        <w:rPr>
          <w:spacing w:val="9"/>
          <w:sz w:val="28"/>
        </w:rPr>
        <w:t xml:space="preserve"> </w:t>
      </w:r>
      <w:r>
        <w:rPr>
          <w:sz w:val="28"/>
        </w:rPr>
        <w:t>соответствии</w:t>
      </w:r>
      <w:r>
        <w:rPr>
          <w:spacing w:val="10"/>
          <w:sz w:val="28"/>
        </w:rPr>
        <w:t xml:space="preserve"> </w:t>
      </w:r>
      <w:r>
        <w:rPr>
          <w:sz w:val="28"/>
        </w:rPr>
        <w:t>с</w:t>
      </w:r>
      <w:r>
        <w:rPr>
          <w:spacing w:val="9"/>
          <w:sz w:val="28"/>
        </w:rPr>
        <w:t xml:space="preserve"> </w:t>
      </w:r>
      <w:r>
        <w:rPr>
          <w:sz w:val="28"/>
        </w:rPr>
        <w:t>Федеральным</w:t>
      </w:r>
      <w:r>
        <w:rPr>
          <w:spacing w:val="15"/>
          <w:sz w:val="28"/>
        </w:rPr>
        <w:t xml:space="preserve"> </w:t>
      </w:r>
      <w:r>
        <w:rPr>
          <w:sz w:val="28"/>
        </w:rPr>
        <w:fldChar w:fldCharType="begin"/>
      </w:r>
      <w:r>
        <w:rPr>
          <w:sz w:val="28"/>
        </w:rPr>
        <w:instrText xml:space="preserve">HYPERLINK "https://login.consultant.ru/link/?req=doc&amp;base=LAW&amp;n=523305"</w:instrText>
      </w:r>
      <w:r>
        <w:rPr>
          <w:sz w:val="28"/>
        </w:rPr>
        <w:fldChar w:fldCharType="separate"/>
      </w:r>
      <w:r>
        <w:rPr>
          <w:sz w:val="28"/>
        </w:rPr>
        <w:t>законом</w:t>
      </w:r>
      <w:r>
        <w:rPr>
          <w:sz w:val="28"/>
        </w:rPr>
        <w:fldChar w:fldCharType="end"/>
      </w:r>
      <w:r>
        <w:rPr>
          <w:spacing w:val="10"/>
          <w:sz w:val="28"/>
        </w:rPr>
        <w:t xml:space="preserve"> </w:t>
      </w:r>
      <w:r>
        <w:rPr>
          <w:sz w:val="28"/>
        </w:rPr>
        <w:t>от</w:t>
      </w:r>
      <w:r>
        <w:rPr>
          <w:spacing w:val="11"/>
          <w:sz w:val="28"/>
        </w:rPr>
        <w:t xml:space="preserve"> </w:t>
      </w:r>
      <w:r>
        <w:rPr>
          <w:spacing w:val="-2"/>
          <w:sz w:val="28"/>
        </w:rPr>
        <w:t>03.12.2012</w:t>
      </w:r>
      <w:r>
        <w:rPr>
          <w:sz w:val="28"/>
        </w:rPr>
        <w:t xml:space="preserve">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43000000">
      <w:pPr>
        <w:pStyle w:val="26"/>
        <w:numPr>
          <w:ilvl w:val="0"/>
          <w:numId w:val="2"/>
        </w:numPr>
        <w:tabs>
          <w:tab w:val="left" w:pos="946"/>
        </w:tabs>
        <w:ind w:left="2" w:right="143" w:firstLine="707"/>
        <w:rPr>
          <w:sz w:val="28"/>
        </w:rPr>
      </w:pPr>
      <w:r>
        <w:rPr>
          <w:sz w:val="28"/>
        </w:rPr>
        <w:t>Гражданин</w:t>
      </w:r>
      <w:r>
        <w:rPr>
          <w:spacing w:val="-7"/>
          <w:sz w:val="28"/>
        </w:rPr>
        <w:t xml:space="preserve"> </w:t>
      </w:r>
      <w:r>
        <w:rPr>
          <w:sz w:val="28"/>
        </w:rPr>
        <w:t>при</w:t>
      </w:r>
      <w:r>
        <w:rPr>
          <w:spacing w:val="-7"/>
          <w:sz w:val="28"/>
        </w:rPr>
        <w:t xml:space="preserve"> </w:t>
      </w:r>
      <w:r>
        <w:rPr>
          <w:sz w:val="28"/>
        </w:rPr>
        <w:t>назначении</w:t>
      </w:r>
      <w:r>
        <w:rPr>
          <w:spacing w:val="-7"/>
          <w:sz w:val="28"/>
        </w:rPr>
        <w:t xml:space="preserve"> </w:t>
      </w:r>
      <w:r>
        <w:rPr>
          <w:sz w:val="28"/>
        </w:rPr>
        <w:t>на</w:t>
      </w:r>
      <w:r>
        <w:rPr>
          <w:spacing w:val="-9"/>
          <w:sz w:val="28"/>
        </w:rPr>
        <w:t xml:space="preserve"> </w:t>
      </w:r>
      <w:r>
        <w:rPr>
          <w:sz w:val="28"/>
        </w:rPr>
        <w:t>должность</w:t>
      </w:r>
      <w:r>
        <w:rPr>
          <w:spacing w:val="-2"/>
          <w:sz w:val="28"/>
        </w:rPr>
        <w:t xml:space="preserve"> </w:t>
      </w:r>
      <w:r>
        <w:rPr>
          <w:sz w:val="28"/>
        </w:rPr>
        <w:t>муниципальной</w:t>
      </w:r>
      <w:r>
        <w:rPr>
          <w:spacing w:val="-7"/>
          <w:sz w:val="28"/>
        </w:rPr>
        <w:t xml:space="preserve"> </w:t>
      </w:r>
      <w:r>
        <w:rPr>
          <w:sz w:val="28"/>
        </w:rPr>
        <w:t>службы,</w:t>
      </w:r>
      <w:r>
        <w:rPr>
          <w:spacing w:val="-6"/>
          <w:sz w:val="28"/>
        </w:rPr>
        <w:t xml:space="preserve"> </w:t>
      </w:r>
      <w:r>
        <w:rPr>
          <w:sz w:val="28"/>
        </w:rPr>
        <w:t>включенную</w:t>
      </w:r>
      <w:r>
        <w:rPr>
          <w:spacing w:val="-7"/>
          <w:sz w:val="28"/>
        </w:rPr>
        <w:t xml:space="preserve"> </w:t>
      </w:r>
      <w:r>
        <w:rPr>
          <w:sz w:val="28"/>
        </w:rPr>
        <w:t>в Перечень, представляет:</w:t>
      </w:r>
    </w:p>
    <w:p w14:paraId="44000000">
      <w:pPr>
        <w:pStyle w:val="14"/>
        <w:ind w:right="137" w:firstLine="707"/>
        <w:rPr>
          <w:sz w:val="28"/>
        </w:rPr>
      </w:pPr>
      <w:r>
        <w:rPr>
          <w:sz w:val="28"/>
        </w:rPr>
        <w:t>а) сведения о своих доходах, полученных от всех источников (включая доходы по прежнему</w:t>
      </w:r>
      <w:r>
        <w:rPr>
          <w:spacing w:val="-15"/>
          <w:sz w:val="28"/>
        </w:rPr>
        <w:t xml:space="preserve"> </w:t>
      </w:r>
      <w:r>
        <w:rPr>
          <w:sz w:val="28"/>
        </w:rPr>
        <w:t>месту</w:t>
      </w:r>
      <w:r>
        <w:rPr>
          <w:spacing w:val="-15"/>
          <w:sz w:val="28"/>
        </w:rPr>
        <w:t xml:space="preserve"> </w:t>
      </w:r>
      <w:r>
        <w:rPr>
          <w:sz w:val="28"/>
        </w:rPr>
        <w:t>работы</w:t>
      </w:r>
      <w:r>
        <w:rPr>
          <w:spacing w:val="-10"/>
          <w:sz w:val="28"/>
        </w:rPr>
        <w:t xml:space="preserve"> </w:t>
      </w:r>
      <w:r>
        <w:rPr>
          <w:sz w:val="28"/>
        </w:rPr>
        <w:t>или</w:t>
      </w:r>
      <w:r>
        <w:rPr>
          <w:spacing w:val="-9"/>
          <w:sz w:val="28"/>
        </w:rPr>
        <w:t xml:space="preserve"> </w:t>
      </w:r>
      <w:r>
        <w:rPr>
          <w:sz w:val="28"/>
        </w:rPr>
        <w:t>месту</w:t>
      </w:r>
      <w:r>
        <w:rPr>
          <w:spacing w:val="-15"/>
          <w:sz w:val="28"/>
        </w:rPr>
        <w:t xml:space="preserve"> </w:t>
      </w:r>
      <w:r>
        <w:rPr>
          <w:sz w:val="28"/>
        </w:rPr>
        <w:t>замещения</w:t>
      </w:r>
      <w:r>
        <w:rPr>
          <w:spacing w:val="-10"/>
          <w:sz w:val="28"/>
        </w:rPr>
        <w:t xml:space="preserve"> </w:t>
      </w:r>
      <w:r>
        <w:rPr>
          <w:sz w:val="28"/>
        </w:rPr>
        <w:t>выборной</w:t>
      </w:r>
      <w:r>
        <w:rPr>
          <w:spacing w:val="-9"/>
          <w:sz w:val="28"/>
        </w:rPr>
        <w:t xml:space="preserve"> </w:t>
      </w:r>
      <w:r>
        <w:rPr>
          <w:sz w:val="28"/>
        </w:rPr>
        <w:t>должности,</w:t>
      </w:r>
      <w:r>
        <w:rPr>
          <w:spacing w:val="-12"/>
          <w:sz w:val="28"/>
        </w:rPr>
        <w:t xml:space="preserve"> </w:t>
      </w:r>
      <w:r>
        <w:rPr>
          <w:sz w:val="28"/>
        </w:rPr>
        <w:t>пенсии,</w:t>
      </w:r>
      <w:r>
        <w:rPr>
          <w:spacing w:val="-10"/>
          <w:sz w:val="28"/>
        </w:rPr>
        <w:t xml:space="preserve"> </w:t>
      </w:r>
      <w:r>
        <w:rPr>
          <w:sz w:val="28"/>
        </w:rPr>
        <w:t>пособия,</w:t>
      </w:r>
      <w:r>
        <w:rPr>
          <w:spacing w:val="-10"/>
          <w:sz w:val="28"/>
        </w:rPr>
        <w:t xml:space="preserve"> </w:t>
      </w:r>
      <w:r>
        <w:rPr>
          <w:sz w:val="28"/>
        </w:rPr>
        <w:t>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w:t>
      </w:r>
      <w:r>
        <w:rPr>
          <w:spacing w:val="-12"/>
          <w:sz w:val="28"/>
        </w:rPr>
        <w:t xml:space="preserve"> </w:t>
      </w:r>
      <w:r>
        <w:rPr>
          <w:sz w:val="28"/>
        </w:rPr>
        <w:t>праве</w:t>
      </w:r>
      <w:r>
        <w:rPr>
          <w:spacing w:val="-12"/>
          <w:sz w:val="28"/>
        </w:rPr>
        <w:t xml:space="preserve"> </w:t>
      </w:r>
      <w:r>
        <w:rPr>
          <w:sz w:val="28"/>
        </w:rPr>
        <w:t>собственности,</w:t>
      </w:r>
      <w:r>
        <w:rPr>
          <w:spacing w:val="-11"/>
          <w:sz w:val="28"/>
        </w:rPr>
        <w:t xml:space="preserve"> </w:t>
      </w:r>
      <w:r>
        <w:rPr>
          <w:sz w:val="28"/>
        </w:rPr>
        <w:t>и</w:t>
      </w:r>
      <w:r>
        <w:rPr>
          <w:spacing w:val="-10"/>
          <w:sz w:val="28"/>
        </w:rPr>
        <w:t xml:space="preserve"> </w:t>
      </w:r>
      <w:r>
        <w:rPr>
          <w:sz w:val="28"/>
        </w:rPr>
        <w:t>о</w:t>
      </w:r>
      <w:r>
        <w:rPr>
          <w:spacing w:val="-11"/>
          <w:sz w:val="28"/>
        </w:rPr>
        <w:t xml:space="preserve"> </w:t>
      </w:r>
      <w:r>
        <w:rPr>
          <w:sz w:val="28"/>
        </w:rPr>
        <w:t>своих</w:t>
      </w:r>
      <w:r>
        <w:rPr>
          <w:spacing w:val="-9"/>
          <w:sz w:val="28"/>
        </w:rPr>
        <w:t xml:space="preserve"> </w:t>
      </w:r>
      <w:r>
        <w:rPr>
          <w:sz w:val="28"/>
        </w:rPr>
        <w:t>обязательствах</w:t>
      </w:r>
      <w:r>
        <w:rPr>
          <w:spacing w:val="-9"/>
          <w:sz w:val="28"/>
        </w:rPr>
        <w:t xml:space="preserve"> </w:t>
      </w:r>
      <w:r>
        <w:rPr>
          <w:sz w:val="28"/>
        </w:rPr>
        <w:t>имущественного</w:t>
      </w:r>
      <w:r>
        <w:rPr>
          <w:spacing w:val="-11"/>
          <w:sz w:val="28"/>
        </w:rPr>
        <w:t xml:space="preserve"> </w:t>
      </w:r>
      <w:r>
        <w:rPr>
          <w:sz w:val="28"/>
        </w:rPr>
        <w:t>характера</w:t>
      </w:r>
      <w:r>
        <w:rPr>
          <w:spacing w:val="-12"/>
          <w:sz w:val="28"/>
        </w:rPr>
        <w:t xml:space="preserve"> </w:t>
      </w:r>
      <w:r>
        <w:rPr>
          <w:sz w:val="28"/>
        </w:rPr>
        <w:t>по</w:t>
      </w:r>
      <w:r>
        <w:rPr>
          <w:spacing w:val="-11"/>
          <w:sz w:val="28"/>
        </w:rPr>
        <w:t xml:space="preserve"> </w:t>
      </w:r>
      <w:r>
        <w:rPr>
          <w:sz w:val="28"/>
        </w:rPr>
        <w:t>состоянию на первое число месяца, предшествующего месяцу подачи документов для замещения должности муниципальной службы (на отчетную дату);</w:t>
      </w:r>
    </w:p>
    <w:p w14:paraId="45000000">
      <w:pPr>
        <w:pStyle w:val="14"/>
        <w:spacing w:before="1"/>
        <w:ind w:right="134" w:firstLine="707"/>
        <w:rPr>
          <w:spacing w:val="-2"/>
          <w:sz w:val="28"/>
        </w:rPr>
      </w:pPr>
      <w:r>
        <w:rPr>
          <w:sz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w:t>
      </w:r>
      <w:r>
        <w:rPr>
          <w:spacing w:val="-12"/>
          <w:sz w:val="28"/>
        </w:rPr>
        <w:t xml:space="preserve"> </w:t>
      </w:r>
      <w:r>
        <w:rPr>
          <w:sz w:val="28"/>
        </w:rPr>
        <w:t>за</w:t>
      </w:r>
      <w:r>
        <w:rPr>
          <w:spacing w:val="-11"/>
          <w:sz w:val="28"/>
        </w:rPr>
        <w:t xml:space="preserve"> </w:t>
      </w:r>
      <w:r>
        <w:rPr>
          <w:sz w:val="28"/>
        </w:rPr>
        <w:t>календарный</w:t>
      </w:r>
      <w:r>
        <w:rPr>
          <w:spacing w:val="-9"/>
          <w:sz w:val="28"/>
        </w:rPr>
        <w:t xml:space="preserve"> </w:t>
      </w:r>
      <w:r>
        <w:rPr>
          <w:sz w:val="28"/>
        </w:rPr>
        <w:t>год,</w:t>
      </w:r>
      <w:r>
        <w:rPr>
          <w:spacing w:val="-9"/>
          <w:sz w:val="28"/>
        </w:rPr>
        <w:t xml:space="preserve"> </w:t>
      </w:r>
      <w:r>
        <w:rPr>
          <w:sz w:val="28"/>
        </w:rPr>
        <w:t>предшествующий</w:t>
      </w:r>
      <w:r>
        <w:rPr>
          <w:spacing w:val="-9"/>
          <w:sz w:val="28"/>
        </w:rPr>
        <w:t xml:space="preserve"> </w:t>
      </w:r>
      <w:r>
        <w:rPr>
          <w:sz w:val="28"/>
        </w:rPr>
        <w:t>году</w:t>
      </w:r>
      <w:r>
        <w:rPr>
          <w:spacing w:val="-15"/>
          <w:sz w:val="28"/>
        </w:rPr>
        <w:t xml:space="preserve"> </w:t>
      </w:r>
      <w:r>
        <w:rPr>
          <w:sz w:val="28"/>
        </w:rPr>
        <w:t>подачи</w:t>
      </w:r>
      <w:r>
        <w:rPr>
          <w:spacing w:val="-9"/>
          <w:sz w:val="28"/>
        </w:rPr>
        <w:t xml:space="preserve"> </w:t>
      </w:r>
      <w:r>
        <w:rPr>
          <w:sz w:val="28"/>
        </w:rPr>
        <w:t>гражданином</w:t>
      </w:r>
      <w:r>
        <w:rPr>
          <w:spacing w:val="-10"/>
          <w:sz w:val="28"/>
        </w:rPr>
        <w:t xml:space="preserve"> </w:t>
      </w:r>
      <w:r>
        <w:rPr>
          <w:sz w:val="28"/>
        </w:rPr>
        <w:t>документов</w:t>
      </w:r>
      <w:r>
        <w:rPr>
          <w:spacing w:val="-9"/>
          <w:sz w:val="28"/>
        </w:rPr>
        <w:t xml:space="preserve"> </w:t>
      </w:r>
      <w:r>
        <w:rPr>
          <w:sz w:val="28"/>
        </w:rPr>
        <w:t>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r>
        <w:rPr>
          <w:spacing w:val="-7"/>
          <w:sz w:val="28"/>
        </w:rPr>
        <w:t xml:space="preserve"> </w:t>
      </w:r>
      <w:r>
        <w:rPr>
          <w:sz w:val="28"/>
        </w:rPr>
        <w:t>документов</w:t>
      </w:r>
      <w:r>
        <w:rPr>
          <w:spacing w:val="-6"/>
          <w:sz w:val="28"/>
        </w:rPr>
        <w:t xml:space="preserve"> </w:t>
      </w:r>
      <w:r>
        <w:rPr>
          <w:sz w:val="28"/>
        </w:rPr>
        <w:t>для</w:t>
      </w:r>
      <w:r>
        <w:rPr>
          <w:spacing w:val="-5"/>
          <w:sz w:val="28"/>
        </w:rPr>
        <w:t xml:space="preserve"> </w:t>
      </w:r>
      <w:r>
        <w:rPr>
          <w:sz w:val="28"/>
        </w:rPr>
        <w:t>замещения</w:t>
      </w:r>
      <w:r>
        <w:rPr>
          <w:spacing w:val="-6"/>
          <w:sz w:val="28"/>
        </w:rPr>
        <w:t xml:space="preserve"> </w:t>
      </w:r>
      <w:r>
        <w:rPr>
          <w:sz w:val="28"/>
        </w:rPr>
        <w:t>должности</w:t>
      </w:r>
      <w:r>
        <w:rPr>
          <w:spacing w:val="-5"/>
          <w:sz w:val="28"/>
        </w:rPr>
        <w:t xml:space="preserve"> </w:t>
      </w:r>
      <w:r>
        <w:rPr>
          <w:sz w:val="28"/>
        </w:rPr>
        <w:t>муниципальной</w:t>
      </w:r>
      <w:r>
        <w:rPr>
          <w:spacing w:val="-5"/>
          <w:sz w:val="28"/>
        </w:rPr>
        <w:t xml:space="preserve"> </w:t>
      </w:r>
      <w:r>
        <w:rPr>
          <w:sz w:val="28"/>
        </w:rPr>
        <w:t>службы</w:t>
      </w:r>
      <w:r>
        <w:rPr>
          <w:spacing w:val="-4"/>
          <w:sz w:val="28"/>
        </w:rPr>
        <w:t xml:space="preserve"> </w:t>
      </w:r>
      <w:r>
        <w:rPr>
          <w:sz w:val="28"/>
        </w:rPr>
        <w:t>(на</w:t>
      </w:r>
      <w:r>
        <w:rPr>
          <w:spacing w:val="-7"/>
          <w:sz w:val="28"/>
        </w:rPr>
        <w:t xml:space="preserve"> </w:t>
      </w:r>
      <w:r>
        <w:rPr>
          <w:sz w:val="28"/>
        </w:rPr>
        <w:t xml:space="preserve">отчетную </w:t>
      </w:r>
      <w:r>
        <w:rPr>
          <w:spacing w:val="-2"/>
          <w:sz w:val="28"/>
        </w:rPr>
        <w:t>дату).</w:t>
      </w:r>
    </w:p>
    <w:p w14:paraId="46000000">
      <w:pPr>
        <w:pStyle w:val="22"/>
        <w:spacing w:before="0" w:after="0" w:line="288" w:lineRule="atLeast"/>
        <w:ind w:firstLine="540"/>
        <w:jc w:val="both"/>
      </w:pPr>
      <w:r>
        <w:rPr>
          <w:sz w:val="28"/>
        </w:rPr>
        <w:t>6. Кандидат на должность, предусмотренную Перечнем, представляют сведения о доходах, об имуществе и обязательствах имущественного характера в соответствии с пунктом 5 настоящего Положения.</w:t>
      </w:r>
    </w:p>
    <w:p w14:paraId="47000000">
      <w:pPr>
        <w:tabs>
          <w:tab w:val="left" w:pos="950"/>
        </w:tabs>
        <w:rPr>
          <w:sz w:val="28"/>
        </w:rPr>
      </w:pPr>
      <w:r>
        <w:rPr>
          <w:sz w:val="28"/>
        </w:rPr>
        <w:t xml:space="preserve">        7. Муниципальный</w:t>
      </w:r>
      <w:r>
        <w:rPr>
          <w:spacing w:val="-8"/>
          <w:sz w:val="28"/>
        </w:rPr>
        <w:t xml:space="preserve"> </w:t>
      </w:r>
      <w:r>
        <w:rPr>
          <w:sz w:val="28"/>
        </w:rPr>
        <w:t>служащий</w:t>
      </w:r>
      <w:r>
        <w:rPr>
          <w:spacing w:val="-8"/>
          <w:sz w:val="28"/>
        </w:rPr>
        <w:t xml:space="preserve"> </w:t>
      </w:r>
      <w:r>
        <w:rPr>
          <w:spacing w:val="-2"/>
          <w:sz w:val="28"/>
        </w:rPr>
        <w:t>представляет:</w:t>
      </w:r>
    </w:p>
    <w:p w14:paraId="48000000">
      <w:pPr>
        <w:pStyle w:val="14"/>
        <w:ind w:right="135" w:firstLine="707"/>
        <w:rPr>
          <w:sz w:val="28"/>
        </w:rPr>
      </w:pPr>
      <w:r>
        <w:rPr>
          <w:sz w:val="28"/>
        </w:rPr>
        <w:t>а) сведения о своих доходах, полученных с 1 января по 31 декабря   года, в котором возникли</w:t>
      </w:r>
      <w:r>
        <w:rPr>
          <w:spacing w:val="-12"/>
          <w:sz w:val="28"/>
        </w:rPr>
        <w:t xml:space="preserve"> </w:t>
      </w:r>
      <w:r>
        <w:rPr>
          <w:sz w:val="28"/>
        </w:rPr>
        <w:t>основания</w:t>
      </w:r>
      <w:r>
        <w:rPr>
          <w:spacing w:val="-13"/>
          <w:sz w:val="28"/>
        </w:rPr>
        <w:t xml:space="preserve"> </w:t>
      </w:r>
      <w:r>
        <w:rPr>
          <w:sz w:val="28"/>
        </w:rPr>
        <w:t>для</w:t>
      </w:r>
      <w:r>
        <w:rPr>
          <w:spacing w:val="-13"/>
          <w:sz w:val="28"/>
        </w:rPr>
        <w:t xml:space="preserve"> </w:t>
      </w:r>
      <w:r>
        <w:rPr>
          <w:sz w:val="28"/>
        </w:rPr>
        <w:t>представления</w:t>
      </w:r>
      <w:r>
        <w:rPr>
          <w:spacing w:val="-13"/>
          <w:sz w:val="28"/>
        </w:rPr>
        <w:t xml:space="preserve"> </w:t>
      </w:r>
      <w:r>
        <w:rPr>
          <w:sz w:val="28"/>
        </w:rPr>
        <w:t>сведений</w:t>
      </w:r>
      <w:r>
        <w:rPr>
          <w:spacing w:val="-12"/>
          <w:sz w:val="28"/>
        </w:rPr>
        <w:t xml:space="preserve"> </w:t>
      </w:r>
      <w:r>
        <w:rPr>
          <w:sz w:val="28"/>
        </w:rPr>
        <w:t>о</w:t>
      </w:r>
      <w:r>
        <w:rPr>
          <w:spacing w:val="-13"/>
          <w:sz w:val="28"/>
        </w:rPr>
        <w:t xml:space="preserve"> </w:t>
      </w:r>
      <w:r>
        <w:rPr>
          <w:sz w:val="28"/>
        </w:rPr>
        <w:t>расходах</w:t>
      </w:r>
      <w:r>
        <w:rPr>
          <w:spacing w:val="-11"/>
          <w:sz w:val="28"/>
        </w:rPr>
        <w:t xml:space="preserve"> </w:t>
      </w:r>
      <w:r>
        <w:rPr>
          <w:sz w:val="28"/>
        </w:rPr>
        <w:t>в</w:t>
      </w:r>
      <w:r>
        <w:rPr>
          <w:spacing w:val="-14"/>
          <w:sz w:val="28"/>
        </w:rPr>
        <w:t xml:space="preserve"> </w:t>
      </w:r>
      <w:r>
        <w:rPr>
          <w:sz w:val="28"/>
        </w:rPr>
        <w:t>соответствии</w:t>
      </w:r>
      <w:r>
        <w:rPr>
          <w:spacing w:val="-12"/>
          <w:sz w:val="28"/>
        </w:rPr>
        <w:t xml:space="preserve"> </w:t>
      </w:r>
      <w:r>
        <w:rPr>
          <w:sz w:val="28"/>
        </w:rPr>
        <w:t>с</w:t>
      </w:r>
      <w:r>
        <w:rPr>
          <w:spacing w:val="-14"/>
          <w:sz w:val="28"/>
        </w:rPr>
        <w:t xml:space="preserve"> </w:t>
      </w:r>
      <w:r>
        <w:rPr>
          <w:sz w:val="28"/>
        </w:rPr>
        <w:t xml:space="preserve">Федеральным </w:t>
      </w:r>
      <w:r>
        <w:rPr>
          <w:sz w:val="28"/>
        </w:rPr>
        <w:fldChar w:fldCharType="begin"/>
      </w:r>
      <w:r>
        <w:rPr>
          <w:sz w:val="28"/>
        </w:rPr>
        <w:instrText xml:space="preserve">HYPERLINK "https://login.consultant.ru/link/?req=doc&amp;base=LAW&amp;n=523305"</w:instrText>
      </w:r>
      <w:r>
        <w:rPr>
          <w:sz w:val="28"/>
        </w:rPr>
        <w:fldChar w:fldCharType="separate"/>
      </w:r>
      <w:r>
        <w:rPr>
          <w:sz w:val="28"/>
        </w:rPr>
        <w:t>законом</w:t>
      </w:r>
      <w:r>
        <w:rPr>
          <w:sz w:val="28"/>
        </w:rPr>
        <w:fldChar w:fldCharType="end"/>
      </w:r>
      <w:r>
        <w:rPr>
          <w:spacing w:val="-7"/>
          <w:sz w:val="28"/>
        </w:rPr>
        <w:t xml:space="preserve"> </w:t>
      </w:r>
      <w:r>
        <w:rPr>
          <w:sz w:val="28"/>
        </w:rPr>
        <w:t>от</w:t>
      </w:r>
      <w:r>
        <w:rPr>
          <w:spacing w:val="-7"/>
          <w:sz w:val="28"/>
        </w:rPr>
        <w:t xml:space="preserve"> </w:t>
      </w:r>
      <w:r>
        <w:rPr>
          <w:sz w:val="28"/>
        </w:rPr>
        <w:t>03.12.2012</w:t>
      </w:r>
      <w:r>
        <w:rPr>
          <w:spacing w:val="-10"/>
          <w:sz w:val="28"/>
        </w:rPr>
        <w:t xml:space="preserve"> </w:t>
      </w:r>
      <w:r>
        <w:rPr>
          <w:sz w:val="28"/>
        </w:rPr>
        <w:t>№</w:t>
      </w:r>
      <w:r>
        <w:rPr>
          <w:spacing w:val="-8"/>
          <w:sz w:val="28"/>
        </w:rPr>
        <w:t xml:space="preserve"> </w:t>
      </w:r>
      <w:r>
        <w:rPr>
          <w:sz w:val="28"/>
        </w:rPr>
        <w:t>230-ФЗ</w:t>
      </w:r>
      <w:r>
        <w:rPr>
          <w:spacing w:val="-5"/>
          <w:sz w:val="28"/>
        </w:rPr>
        <w:t xml:space="preserve"> </w:t>
      </w:r>
      <w:r>
        <w:rPr>
          <w:sz w:val="28"/>
        </w:rPr>
        <w:t>"О</w:t>
      </w:r>
      <w:r>
        <w:rPr>
          <w:spacing w:val="-8"/>
          <w:sz w:val="28"/>
        </w:rPr>
        <w:t xml:space="preserve"> </w:t>
      </w:r>
      <w:r>
        <w:rPr>
          <w:sz w:val="28"/>
        </w:rPr>
        <w:t>контроле</w:t>
      </w:r>
      <w:r>
        <w:rPr>
          <w:spacing w:val="-8"/>
          <w:sz w:val="28"/>
        </w:rPr>
        <w:t xml:space="preserve"> </w:t>
      </w:r>
      <w:r>
        <w:rPr>
          <w:sz w:val="28"/>
        </w:rPr>
        <w:t>за</w:t>
      </w:r>
      <w:r>
        <w:rPr>
          <w:spacing w:val="-8"/>
          <w:sz w:val="28"/>
        </w:rPr>
        <w:t xml:space="preserve"> </w:t>
      </w:r>
      <w:r>
        <w:rPr>
          <w:sz w:val="28"/>
        </w:rPr>
        <w:t>соответствием</w:t>
      </w:r>
      <w:r>
        <w:rPr>
          <w:spacing w:val="-8"/>
          <w:sz w:val="28"/>
        </w:rPr>
        <w:t xml:space="preserve"> </w:t>
      </w:r>
      <w:r>
        <w:rPr>
          <w:sz w:val="28"/>
        </w:rPr>
        <w:t>расходов</w:t>
      </w:r>
      <w:r>
        <w:rPr>
          <w:spacing w:val="-8"/>
          <w:sz w:val="28"/>
        </w:rPr>
        <w:t xml:space="preserve"> </w:t>
      </w:r>
      <w:r>
        <w:rPr>
          <w:sz w:val="28"/>
        </w:rPr>
        <w:t>лиц,</w:t>
      </w:r>
      <w:r>
        <w:rPr>
          <w:spacing w:val="-7"/>
          <w:sz w:val="28"/>
        </w:rPr>
        <w:t xml:space="preserve"> </w:t>
      </w:r>
      <w:r>
        <w:rPr>
          <w:sz w:val="28"/>
        </w:rPr>
        <w:t>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49000000">
      <w:pPr>
        <w:pStyle w:val="14"/>
        <w:spacing w:before="1"/>
        <w:ind w:right="137" w:firstLine="707"/>
        <w:rPr>
          <w:sz w:val="28"/>
        </w:rPr>
      </w:pPr>
      <w:r>
        <w:rPr>
          <w:sz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w:t>
      </w:r>
      <w:r>
        <w:rPr>
          <w:spacing w:val="9"/>
          <w:sz w:val="28"/>
        </w:rPr>
        <w:t xml:space="preserve"> </w:t>
      </w:r>
      <w:r>
        <w:rPr>
          <w:sz w:val="28"/>
        </w:rPr>
        <w:t>сведений</w:t>
      </w:r>
      <w:r>
        <w:rPr>
          <w:spacing w:val="10"/>
          <w:sz w:val="28"/>
        </w:rPr>
        <w:t xml:space="preserve"> </w:t>
      </w:r>
      <w:r>
        <w:rPr>
          <w:sz w:val="28"/>
        </w:rPr>
        <w:t>о</w:t>
      </w:r>
      <w:r>
        <w:rPr>
          <w:spacing w:val="9"/>
          <w:sz w:val="28"/>
        </w:rPr>
        <w:t xml:space="preserve"> </w:t>
      </w:r>
      <w:r>
        <w:rPr>
          <w:sz w:val="28"/>
        </w:rPr>
        <w:t>расходах</w:t>
      </w:r>
      <w:r>
        <w:rPr>
          <w:spacing w:val="12"/>
          <w:sz w:val="28"/>
        </w:rPr>
        <w:t xml:space="preserve"> </w:t>
      </w:r>
      <w:r>
        <w:rPr>
          <w:sz w:val="28"/>
        </w:rPr>
        <w:t>в</w:t>
      </w:r>
      <w:r>
        <w:rPr>
          <w:spacing w:val="9"/>
          <w:sz w:val="28"/>
        </w:rPr>
        <w:t xml:space="preserve"> </w:t>
      </w:r>
      <w:r>
        <w:rPr>
          <w:sz w:val="28"/>
        </w:rPr>
        <w:t>соответствии</w:t>
      </w:r>
      <w:r>
        <w:rPr>
          <w:spacing w:val="10"/>
          <w:sz w:val="28"/>
        </w:rPr>
        <w:t xml:space="preserve"> </w:t>
      </w:r>
      <w:r>
        <w:rPr>
          <w:sz w:val="28"/>
        </w:rPr>
        <w:t>с</w:t>
      </w:r>
      <w:r>
        <w:rPr>
          <w:spacing w:val="9"/>
          <w:sz w:val="28"/>
        </w:rPr>
        <w:t xml:space="preserve"> </w:t>
      </w:r>
      <w:r>
        <w:rPr>
          <w:sz w:val="28"/>
        </w:rPr>
        <w:t>Федеральным</w:t>
      </w:r>
      <w:r>
        <w:rPr>
          <w:spacing w:val="15"/>
          <w:sz w:val="28"/>
        </w:rPr>
        <w:t xml:space="preserve"> </w:t>
      </w:r>
      <w:r>
        <w:rPr>
          <w:sz w:val="28"/>
        </w:rPr>
        <w:fldChar w:fldCharType="begin"/>
      </w:r>
      <w:r>
        <w:rPr>
          <w:sz w:val="28"/>
        </w:rPr>
        <w:instrText xml:space="preserve">HYPERLINK "https://login.consultant.ru/link/?req=doc&amp;base=LAW&amp;n=523305"</w:instrText>
      </w:r>
      <w:r>
        <w:rPr>
          <w:sz w:val="28"/>
        </w:rPr>
        <w:fldChar w:fldCharType="separate"/>
      </w:r>
      <w:r>
        <w:rPr>
          <w:sz w:val="28"/>
        </w:rPr>
        <w:t>законом</w:t>
      </w:r>
      <w:r>
        <w:rPr>
          <w:sz w:val="28"/>
        </w:rPr>
        <w:fldChar w:fldCharType="end"/>
      </w:r>
      <w:r>
        <w:rPr>
          <w:spacing w:val="10"/>
          <w:sz w:val="28"/>
        </w:rPr>
        <w:t xml:space="preserve"> </w:t>
      </w:r>
      <w:r>
        <w:rPr>
          <w:sz w:val="28"/>
        </w:rPr>
        <w:t>от</w:t>
      </w:r>
      <w:r>
        <w:rPr>
          <w:spacing w:val="11"/>
          <w:sz w:val="28"/>
        </w:rPr>
        <w:t xml:space="preserve"> </w:t>
      </w:r>
      <w:r>
        <w:rPr>
          <w:spacing w:val="-2"/>
          <w:sz w:val="28"/>
        </w:rPr>
        <w:t>03.12.2012</w:t>
      </w:r>
      <w:r>
        <w:rPr>
          <w:sz w:val="28"/>
        </w:rPr>
        <w:t xml:space="preserve">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своих расходах, а также сведения</w:t>
      </w:r>
      <w:r>
        <w:rPr>
          <w:spacing w:val="-9"/>
          <w:sz w:val="28"/>
        </w:rPr>
        <w:t xml:space="preserve"> </w:t>
      </w:r>
      <w:r>
        <w:rPr>
          <w:sz w:val="28"/>
        </w:rPr>
        <w:t>о</w:t>
      </w:r>
      <w:r>
        <w:rPr>
          <w:spacing w:val="-9"/>
          <w:sz w:val="28"/>
        </w:rPr>
        <w:t xml:space="preserve"> </w:t>
      </w:r>
      <w:r>
        <w:rPr>
          <w:sz w:val="28"/>
        </w:rPr>
        <w:t>расходах</w:t>
      </w:r>
      <w:r>
        <w:rPr>
          <w:spacing w:val="-7"/>
          <w:sz w:val="28"/>
        </w:rPr>
        <w:t xml:space="preserve"> </w:t>
      </w:r>
      <w:r>
        <w:rPr>
          <w:sz w:val="28"/>
        </w:rPr>
        <w:t>своих</w:t>
      </w:r>
      <w:r>
        <w:rPr>
          <w:spacing w:val="-7"/>
          <w:sz w:val="28"/>
        </w:rPr>
        <w:t xml:space="preserve"> </w:t>
      </w:r>
      <w:r>
        <w:rPr>
          <w:sz w:val="28"/>
        </w:rPr>
        <w:t>супруги</w:t>
      </w:r>
      <w:r>
        <w:rPr>
          <w:spacing w:val="-8"/>
          <w:sz w:val="28"/>
        </w:rPr>
        <w:t xml:space="preserve"> </w:t>
      </w:r>
      <w:r>
        <w:rPr>
          <w:sz w:val="28"/>
        </w:rPr>
        <w:t>(супруга)</w:t>
      </w:r>
      <w:r>
        <w:rPr>
          <w:spacing w:val="-10"/>
          <w:sz w:val="28"/>
        </w:rPr>
        <w:t xml:space="preserve"> </w:t>
      </w:r>
      <w:r>
        <w:rPr>
          <w:sz w:val="28"/>
        </w:rPr>
        <w:t>и</w:t>
      </w:r>
      <w:r>
        <w:rPr>
          <w:spacing w:val="-6"/>
          <w:sz w:val="28"/>
        </w:rPr>
        <w:t xml:space="preserve"> </w:t>
      </w:r>
      <w:r>
        <w:rPr>
          <w:sz w:val="28"/>
        </w:rPr>
        <w:t>несовершеннолетних</w:t>
      </w:r>
      <w:r>
        <w:rPr>
          <w:spacing w:val="-1"/>
          <w:sz w:val="28"/>
        </w:rPr>
        <w:t xml:space="preserve"> </w:t>
      </w:r>
      <w:r>
        <w:rPr>
          <w:sz w:val="28"/>
        </w:rPr>
        <w:t>детей</w:t>
      </w:r>
      <w:r>
        <w:rPr>
          <w:spacing w:val="-9"/>
          <w:sz w:val="28"/>
        </w:rPr>
        <w:t xml:space="preserve"> </w:t>
      </w:r>
      <w:r>
        <w:rPr>
          <w:sz w:val="28"/>
        </w:rPr>
        <w:t>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14:paraId="4A000000">
      <w:pPr>
        <w:pStyle w:val="26"/>
        <w:numPr>
          <w:ilvl w:val="0"/>
          <w:numId w:val="4"/>
        </w:numPr>
        <w:spacing w:before="1"/>
        <w:ind w:left="0" w:right="134" w:firstLine="567"/>
        <w:rPr>
          <w:sz w:val="28"/>
        </w:rPr>
      </w:pPr>
      <w:r>
        <w:rPr>
          <w:sz w:val="28"/>
        </w:rPr>
        <w:t xml:space="preserve">Сведения, предусмотренные пунктами 2 и 3 настоящего Положения, представляются должностному лицу Администрации </w:t>
      </w:r>
      <w:r>
        <w:rPr>
          <w:sz w:val="28"/>
          <w:lang w:val="ru-RU"/>
        </w:rPr>
        <w:t>Парамоновского</w:t>
      </w:r>
      <w:r>
        <w:rPr>
          <w:sz w:val="28"/>
        </w:rPr>
        <w:t xml:space="preserve"> сельского поселения, ответственному за кадровую работу (</w:t>
      </w:r>
      <w:r>
        <w:rPr>
          <w:sz w:val="28"/>
          <w:lang w:val="ru-RU"/>
        </w:rPr>
        <w:t>главному</w:t>
      </w:r>
      <w:r>
        <w:rPr>
          <w:sz w:val="28"/>
        </w:rPr>
        <w:t xml:space="preserve"> специалисту) в течение 10 дней после окончания срока, предусмотренного для их представления.</w:t>
      </w:r>
    </w:p>
    <w:p w14:paraId="4B000000">
      <w:pPr>
        <w:pStyle w:val="26"/>
        <w:numPr>
          <w:ilvl w:val="0"/>
          <w:numId w:val="4"/>
        </w:numPr>
        <w:tabs>
          <w:tab w:val="left" w:pos="0"/>
        </w:tabs>
        <w:ind w:left="0" w:firstLine="709"/>
        <w:rPr>
          <w:sz w:val="28"/>
        </w:rPr>
      </w:pPr>
      <w:r>
        <w:rPr>
          <w:sz w:val="28"/>
        </w:rPr>
        <w:t>В случае если лица, перечисленные в пунктах 2 и 3 настоящего положения, обнаружили, что в представленных ими сведениях не отражены или не полностью отражены</w:t>
      </w:r>
      <w:r>
        <w:rPr>
          <w:spacing w:val="-10"/>
          <w:sz w:val="28"/>
        </w:rPr>
        <w:t xml:space="preserve"> </w:t>
      </w:r>
      <w:r>
        <w:rPr>
          <w:sz w:val="28"/>
        </w:rPr>
        <w:t>какие-либо</w:t>
      </w:r>
      <w:r>
        <w:rPr>
          <w:spacing w:val="-9"/>
          <w:sz w:val="28"/>
        </w:rPr>
        <w:t xml:space="preserve"> </w:t>
      </w:r>
      <w:r>
        <w:rPr>
          <w:sz w:val="28"/>
        </w:rPr>
        <w:t>сведения</w:t>
      </w:r>
      <w:r>
        <w:rPr>
          <w:spacing w:val="-9"/>
          <w:sz w:val="28"/>
        </w:rPr>
        <w:t xml:space="preserve"> </w:t>
      </w:r>
      <w:r>
        <w:rPr>
          <w:sz w:val="28"/>
        </w:rPr>
        <w:t>либо</w:t>
      </w:r>
      <w:r>
        <w:rPr>
          <w:spacing w:val="-9"/>
          <w:sz w:val="28"/>
        </w:rPr>
        <w:t xml:space="preserve"> </w:t>
      </w:r>
      <w:r>
        <w:rPr>
          <w:sz w:val="28"/>
        </w:rPr>
        <w:t>имеются</w:t>
      </w:r>
      <w:r>
        <w:rPr>
          <w:spacing w:val="-12"/>
          <w:sz w:val="28"/>
        </w:rPr>
        <w:t xml:space="preserve"> </w:t>
      </w:r>
      <w:r>
        <w:rPr>
          <w:sz w:val="28"/>
        </w:rPr>
        <w:t>ошибки,</w:t>
      </w:r>
      <w:r>
        <w:rPr>
          <w:spacing w:val="-9"/>
          <w:sz w:val="28"/>
        </w:rPr>
        <w:t xml:space="preserve"> </w:t>
      </w:r>
      <w:r>
        <w:rPr>
          <w:sz w:val="28"/>
        </w:rPr>
        <w:t>они</w:t>
      </w:r>
      <w:r>
        <w:rPr>
          <w:spacing w:val="-8"/>
          <w:sz w:val="28"/>
        </w:rPr>
        <w:t xml:space="preserve"> </w:t>
      </w:r>
      <w:r>
        <w:rPr>
          <w:sz w:val="28"/>
        </w:rPr>
        <w:t>вправе</w:t>
      </w:r>
      <w:r>
        <w:rPr>
          <w:spacing w:val="-11"/>
          <w:sz w:val="28"/>
        </w:rPr>
        <w:t xml:space="preserve"> </w:t>
      </w:r>
      <w:r>
        <w:rPr>
          <w:sz w:val="28"/>
        </w:rPr>
        <w:t>представить</w:t>
      </w:r>
      <w:r>
        <w:rPr>
          <w:spacing w:val="-5"/>
          <w:sz w:val="28"/>
        </w:rPr>
        <w:t xml:space="preserve"> </w:t>
      </w:r>
      <w:r>
        <w:rPr>
          <w:sz w:val="28"/>
        </w:rPr>
        <w:t>уточненные сведения в порядке, установленном настоящим Положением.</w:t>
      </w:r>
    </w:p>
    <w:p w14:paraId="4C000000">
      <w:pPr>
        <w:pStyle w:val="26"/>
        <w:numPr>
          <w:ilvl w:val="1"/>
          <w:numId w:val="5"/>
        </w:numPr>
        <w:tabs>
          <w:tab w:val="left" w:pos="1121"/>
        </w:tabs>
        <w:ind w:left="0" w:right="140" w:firstLine="709"/>
        <w:rPr>
          <w:sz w:val="28"/>
        </w:rPr>
      </w:pPr>
      <w:r>
        <w:rPr>
          <w:sz w:val="28"/>
        </w:rPr>
        <w:t>Гражданин</w:t>
      </w:r>
      <w:r>
        <w:rPr>
          <w:spacing w:val="-11"/>
          <w:sz w:val="28"/>
        </w:rPr>
        <w:t xml:space="preserve"> </w:t>
      </w:r>
      <w:r>
        <w:rPr>
          <w:sz w:val="28"/>
        </w:rPr>
        <w:t>может</w:t>
      </w:r>
      <w:r>
        <w:rPr>
          <w:spacing w:val="-11"/>
          <w:sz w:val="28"/>
        </w:rPr>
        <w:t xml:space="preserve"> </w:t>
      </w:r>
      <w:r>
        <w:rPr>
          <w:sz w:val="28"/>
        </w:rPr>
        <w:t>представить</w:t>
      </w:r>
      <w:r>
        <w:rPr>
          <w:spacing w:val="-8"/>
          <w:sz w:val="28"/>
        </w:rPr>
        <w:t xml:space="preserve"> </w:t>
      </w:r>
      <w:r>
        <w:rPr>
          <w:sz w:val="28"/>
        </w:rPr>
        <w:t>уточненные</w:t>
      </w:r>
      <w:r>
        <w:rPr>
          <w:spacing w:val="-11"/>
          <w:sz w:val="28"/>
        </w:rPr>
        <w:t xml:space="preserve"> </w:t>
      </w:r>
      <w:r>
        <w:rPr>
          <w:sz w:val="28"/>
        </w:rPr>
        <w:t>сведения</w:t>
      </w:r>
      <w:r>
        <w:rPr>
          <w:spacing w:val="-12"/>
          <w:sz w:val="28"/>
        </w:rPr>
        <w:t xml:space="preserve"> </w:t>
      </w:r>
      <w:r>
        <w:rPr>
          <w:sz w:val="28"/>
        </w:rPr>
        <w:t>в</w:t>
      </w:r>
      <w:r>
        <w:rPr>
          <w:spacing w:val="-12"/>
          <w:sz w:val="28"/>
        </w:rPr>
        <w:t xml:space="preserve"> </w:t>
      </w:r>
      <w:r>
        <w:rPr>
          <w:sz w:val="28"/>
        </w:rPr>
        <w:t>течение</w:t>
      </w:r>
      <w:r>
        <w:rPr>
          <w:spacing w:val="-13"/>
          <w:sz w:val="28"/>
        </w:rPr>
        <w:t xml:space="preserve"> </w:t>
      </w:r>
      <w:r>
        <w:rPr>
          <w:sz w:val="28"/>
        </w:rPr>
        <w:t>одного</w:t>
      </w:r>
      <w:r>
        <w:rPr>
          <w:spacing w:val="-12"/>
          <w:sz w:val="28"/>
        </w:rPr>
        <w:t xml:space="preserve"> </w:t>
      </w:r>
      <w:r>
        <w:rPr>
          <w:sz w:val="28"/>
        </w:rPr>
        <w:t>месяца</w:t>
      </w:r>
      <w:r>
        <w:rPr>
          <w:spacing w:val="-10"/>
          <w:sz w:val="28"/>
        </w:rPr>
        <w:t xml:space="preserve"> </w:t>
      </w:r>
      <w:r>
        <w:rPr>
          <w:sz w:val="28"/>
        </w:rPr>
        <w:t xml:space="preserve">со дня представления сведений в соответствии с подпунктом "а" пункта 4 настоящего </w:t>
      </w:r>
      <w:r>
        <w:rPr>
          <w:spacing w:val="-2"/>
          <w:sz w:val="28"/>
        </w:rPr>
        <w:t>Положения.</w:t>
      </w:r>
    </w:p>
    <w:p w14:paraId="4D000000">
      <w:pPr>
        <w:pStyle w:val="26"/>
        <w:numPr>
          <w:ilvl w:val="1"/>
          <w:numId w:val="5"/>
        </w:numPr>
        <w:tabs>
          <w:tab w:val="left" w:pos="1222"/>
        </w:tabs>
        <w:spacing w:before="1"/>
        <w:ind w:left="0" w:right="144" w:firstLine="768"/>
        <w:rPr>
          <w:sz w:val="28"/>
        </w:rPr>
      </w:pPr>
      <w:r>
        <w:rPr>
          <w:sz w:val="28"/>
        </w:rPr>
        <w:t xml:space="preserve">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r>
        <w:rPr>
          <w:sz w:val="28"/>
        </w:rPr>
        <w:fldChar w:fldCharType="begin"/>
      </w:r>
      <w:r>
        <w:rPr>
          <w:sz w:val="28"/>
        </w:rPr>
        <w:instrText xml:space="preserve">HYPERLINK "consultantplus://offline/ref%3D7B900B0D680567DB35E797A8BB7A2F70FA801A447A935B11FD01B7947EE04B84DF70074D6991F09131180C3469818FCD123297F49F0BC7FBd6a2N"</w:instrText>
      </w:r>
      <w:r>
        <w:rPr>
          <w:sz w:val="28"/>
        </w:rPr>
        <w:fldChar w:fldCharType="separate"/>
      </w:r>
      <w:r>
        <w:rPr>
          <w:sz w:val="28"/>
        </w:rPr>
        <w:t>подпунктом "б" пункта 4</w:t>
      </w:r>
      <w:r>
        <w:rPr>
          <w:sz w:val="28"/>
        </w:rPr>
        <w:fldChar w:fldCharType="end"/>
      </w:r>
      <w:r>
        <w:rPr>
          <w:sz w:val="28"/>
        </w:rPr>
        <w:t xml:space="preserve"> настоящего Положения.</w:t>
      </w:r>
    </w:p>
    <w:p w14:paraId="4E000000">
      <w:pPr>
        <w:pStyle w:val="26"/>
        <w:numPr>
          <w:ilvl w:val="1"/>
          <w:numId w:val="5"/>
        </w:numPr>
        <w:tabs>
          <w:tab w:val="left" w:pos="1135"/>
        </w:tabs>
        <w:ind w:left="0" w:right="140" w:firstLine="709"/>
        <w:rPr>
          <w:sz w:val="28"/>
        </w:rPr>
      </w:pPr>
      <w:r>
        <w:rPr>
          <w:sz w:val="28"/>
        </w:rPr>
        <w:t xml:space="preserve">   Муниципальный служащий может представить уточненные сведения в течение одного месяца после окончания срока, указанного в </w:t>
      </w:r>
      <w:r>
        <w:rPr>
          <w:sz w:val="28"/>
        </w:rPr>
        <w:fldChar w:fldCharType="begin"/>
      </w:r>
      <w:r>
        <w:rPr>
          <w:sz w:val="28"/>
        </w:rPr>
        <w:instrText xml:space="preserve">HYPERLINK "consultantplus://offline/ref%3D8E3EC43332463D03EA9F373E580AE9FF9F6A1FA6BA265402E23E0CB24C9B05486DB0B9B7BE686B0A38E4D1084B77A5524761BEF3A04FD5E8A4s9I"</w:instrText>
      </w:r>
      <w:r>
        <w:rPr>
          <w:sz w:val="28"/>
        </w:rPr>
        <w:fldChar w:fldCharType="separate"/>
      </w:r>
      <w:r>
        <w:rPr>
          <w:sz w:val="28"/>
        </w:rPr>
        <w:t>подпункте "в"</w:t>
      </w:r>
      <w:r>
        <w:rPr>
          <w:sz w:val="28"/>
        </w:rPr>
        <w:fldChar w:fldCharType="end"/>
      </w:r>
      <w:r>
        <w:rPr>
          <w:sz w:val="28"/>
        </w:rPr>
        <w:t xml:space="preserve"> пункта 4 настоящего </w:t>
      </w:r>
      <w:r>
        <w:rPr>
          <w:spacing w:val="-2"/>
          <w:sz w:val="28"/>
        </w:rPr>
        <w:t>Положения.</w:t>
      </w:r>
    </w:p>
    <w:p w14:paraId="4F000000">
      <w:pPr>
        <w:pStyle w:val="26"/>
        <w:numPr>
          <w:ilvl w:val="0"/>
          <w:numId w:val="5"/>
        </w:numPr>
        <w:ind w:left="0" w:firstLine="567"/>
        <w:rPr>
          <w:sz w:val="28"/>
        </w:rPr>
      </w:pPr>
      <w:r>
        <w:rPr>
          <w:sz w:val="28"/>
        </w:rPr>
        <w:t>В</w:t>
      </w:r>
      <w:r>
        <w:rPr>
          <w:spacing w:val="-6"/>
          <w:sz w:val="28"/>
        </w:rPr>
        <w:t xml:space="preserve"> </w:t>
      </w:r>
      <w:r>
        <w:rPr>
          <w:sz w:val="28"/>
        </w:rPr>
        <w:t>случае</w:t>
      </w:r>
      <w:r>
        <w:rPr>
          <w:spacing w:val="-5"/>
          <w:sz w:val="28"/>
        </w:rPr>
        <w:t xml:space="preserve"> </w:t>
      </w:r>
      <w:r>
        <w:rPr>
          <w:sz w:val="28"/>
        </w:rPr>
        <w:t>непредставления</w:t>
      </w:r>
      <w:r>
        <w:rPr>
          <w:spacing w:val="-4"/>
          <w:sz w:val="28"/>
        </w:rPr>
        <w:t xml:space="preserve"> </w:t>
      </w:r>
      <w:r>
        <w:rPr>
          <w:sz w:val="28"/>
        </w:rPr>
        <w:t>по</w:t>
      </w:r>
      <w:r>
        <w:rPr>
          <w:spacing w:val="-7"/>
          <w:sz w:val="28"/>
        </w:rPr>
        <w:t xml:space="preserve"> </w:t>
      </w:r>
      <w:r>
        <w:rPr>
          <w:sz w:val="28"/>
        </w:rPr>
        <w:t>объективным</w:t>
      </w:r>
      <w:r>
        <w:rPr>
          <w:spacing w:val="-8"/>
          <w:sz w:val="28"/>
        </w:rPr>
        <w:t xml:space="preserve"> </w:t>
      </w:r>
      <w:r>
        <w:rPr>
          <w:sz w:val="28"/>
        </w:rPr>
        <w:t>причинам кандидатом на должность, предусмотренную Перечнем, муниципальным служащим сведений о доходах, об имуществе и обязательствах имущественного характера своих супруги (супруга) и несовершеннолетних детей,</w:t>
      </w:r>
      <w:r>
        <w:rPr>
          <w:spacing w:val="-10"/>
          <w:sz w:val="28"/>
        </w:rPr>
        <w:t xml:space="preserve"> </w:t>
      </w:r>
      <w:r>
        <w:rPr>
          <w:sz w:val="28"/>
        </w:rPr>
        <w:t>данный</w:t>
      </w:r>
      <w:r>
        <w:rPr>
          <w:spacing w:val="-12"/>
          <w:sz w:val="28"/>
        </w:rPr>
        <w:t xml:space="preserve"> </w:t>
      </w:r>
      <w:r>
        <w:rPr>
          <w:sz w:val="28"/>
        </w:rPr>
        <w:t>факт</w:t>
      </w:r>
      <w:r>
        <w:rPr>
          <w:spacing w:val="-10"/>
          <w:sz w:val="28"/>
        </w:rPr>
        <w:t xml:space="preserve"> </w:t>
      </w:r>
      <w:r>
        <w:rPr>
          <w:sz w:val="28"/>
        </w:rPr>
        <w:t>подлежит</w:t>
      </w:r>
      <w:r>
        <w:rPr>
          <w:spacing w:val="-10"/>
          <w:sz w:val="28"/>
        </w:rPr>
        <w:t xml:space="preserve"> </w:t>
      </w:r>
      <w:r>
        <w:rPr>
          <w:sz w:val="28"/>
        </w:rPr>
        <w:t>рассмотрению</w:t>
      </w:r>
      <w:r>
        <w:rPr>
          <w:spacing w:val="-10"/>
          <w:sz w:val="28"/>
        </w:rPr>
        <w:t xml:space="preserve"> </w:t>
      </w:r>
      <w:r>
        <w:rPr>
          <w:sz w:val="28"/>
        </w:rPr>
        <w:t>на</w:t>
      </w:r>
      <w:r>
        <w:rPr>
          <w:spacing w:val="-12"/>
          <w:sz w:val="28"/>
        </w:rPr>
        <w:t xml:space="preserve"> </w:t>
      </w:r>
      <w:r>
        <w:rPr>
          <w:sz w:val="28"/>
        </w:rPr>
        <w:t xml:space="preserve">Комиссии по соблюдению требований к служебному поведению муниципальных служащих Администрации </w:t>
      </w:r>
      <w:r>
        <w:rPr>
          <w:sz w:val="28"/>
          <w:lang w:val="ru-RU"/>
        </w:rPr>
        <w:t>Парамоновского</w:t>
      </w:r>
      <w:r>
        <w:rPr>
          <w:sz w:val="28"/>
        </w:rPr>
        <w:t xml:space="preserve"> сельского поселения и урегулированию конфликта интересов.</w:t>
      </w:r>
    </w:p>
    <w:p w14:paraId="50000000">
      <w:pPr>
        <w:pStyle w:val="26"/>
        <w:numPr>
          <w:ilvl w:val="0"/>
          <w:numId w:val="5"/>
        </w:numPr>
        <w:tabs>
          <w:tab w:val="left" w:pos="1150"/>
        </w:tabs>
        <w:ind w:left="2" w:firstLine="707"/>
        <w:rPr>
          <w:sz w:val="28"/>
        </w:rPr>
      </w:pPr>
      <w:r>
        <w:rPr>
          <w:sz w:val="28"/>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w:t>
      </w:r>
      <w:r>
        <w:rPr>
          <w:spacing w:val="-3"/>
          <w:sz w:val="28"/>
        </w:rPr>
        <w:t xml:space="preserve"> </w:t>
      </w:r>
      <w:r>
        <w:rPr>
          <w:sz w:val="28"/>
        </w:rPr>
        <w:t>осуществляется</w:t>
      </w:r>
      <w:r>
        <w:rPr>
          <w:spacing w:val="-3"/>
          <w:sz w:val="28"/>
        </w:rPr>
        <w:t xml:space="preserve"> </w:t>
      </w:r>
      <w:r>
        <w:rPr>
          <w:sz w:val="28"/>
        </w:rPr>
        <w:t>в</w:t>
      </w:r>
      <w:r>
        <w:rPr>
          <w:spacing w:val="-4"/>
          <w:sz w:val="28"/>
        </w:rPr>
        <w:t xml:space="preserve"> </w:t>
      </w:r>
      <w:r>
        <w:rPr>
          <w:sz w:val="28"/>
        </w:rPr>
        <w:t>соответствии</w:t>
      </w:r>
      <w:r>
        <w:rPr>
          <w:spacing w:val="-3"/>
          <w:sz w:val="28"/>
        </w:rPr>
        <w:t xml:space="preserve"> </w:t>
      </w:r>
      <w:r>
        <w:rPr>
          <w:sz w:val="28"/>
        </w:rPr>
        <w:t>с</w:t>
      </w:r>
      <w:r>
        <w:rPr>
          <w:spacing w:val="-2"/>
          <w:sz w:val="28"/>
        </w:rPr>
        <w:t xml:space="preserve"> </w:t>
      </w:r>
      <w:r>
        <w:rPr>
          <w:sz w:val="28"/>
        </w:rPr>
        <w:t>законодательством</w:t>
      </w:r>
      <w:r>
        <w:rPr>
          <w:spacing w:val="-3"/>
          <w:sz w:val="28"/>
        </w:rPr>
        <w:t xml:space="preserve"> </w:t>
      </w:r>
      <w:r>
        <w:rPr>
          <w:sz w:val="28"/>
        </w:rPr>
        <w:t>Российской</w:t>
      </w:r>
      <w:r>
        <w:rPr>
          <w:spacing w:val="-3"/>
          <w:sz w:val="28"/>
        </w:rPr>
        <w:t xml:space="preserve"> </w:t>
      </w:r>
      <w:r>
        <w:rPr>
          <w:sz w:val="28"/>
        </w:rPr>
        <w:t>Федерации.</w:t>
      </w:r>
    </w:p>
    <w:p w14:paraId="51000000">
      <w:pPr>
        <w:pStyle w:val="26"/>
        <w:numPr>
          <w:ilvl w:val="0"/>
          <w:numId w:val="5"/>
        </w:numPr>
        <w:tabs>
          <w:tab w:val="left" w:pos="1083"/>
        </w:tabs>
        <w:ind w:left="2" w:right="137" w:firstLine="707"/>
        <w:rPr>
          <w:sz w:val="28"/>
        </w:rPr>
      </w:pPr>
      <w:r>
        <w:rPr>
          <w:sz w:val="28"/>
        </w:rPr>
        <w:t xml:space="preserve"> 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52000000">
      <w:pPr>
        <w:pStyle w:val="26"/>
        <w:numPr>
          <w:ilvl w:val="0"/>
          <w:numId w:val="5"/>
        </w:numPr>
        <w:tabs>
          <w:tab w:val="left" w:pos="1147"/>
        </w:tabs>
        <w:ind w:left="2" w:right="137" w:firstLine="707"/>
        <w:rPr>
          <w:sz w:val="28"/>
        </w:rPr>
      </w:pPr>
      <w:r>
        <w:rPr>
          <w:sz w:val="28"/>
        </w:rPr>
        <w:t>Лица, в должностные обязанности которых входит работа со сведениями, предусмотренными</w:t>
      </w:r>
      <w:r>
        <w:rPr>
          <w:spacing w:val="-15"/>
          <w:sz w:val="28"/>
        </w:rPr>
        <w:t xml:space="preserve"> </w:t>
      </w:r>
      <w:r>
        <w:rPr>
          <w:sz w:val="28"/>
        </w:rPr>
        <w:t>пунктами</w:t>
      </w:r>
      <w:r>
        <w:rPr>
          <w:spacing w:val="-15"/>
          <w:sz w:val="28"/>
        </w:rPr>
        <w:t xml:space="preserve"> </w:t>
      </w:r>
      <w:r>
        <w:rPr>
          <w:sz w:val="28"/>
        </w:rPr>
        <w:t>2</w:t>
      </w:r>
      <w:r>
        <w:rPr>
          <w:spacing w:val="-15"/>
          <w:sz w:val="28"/>
        </w:rPr>
        <w:t xml:space="preserve"> </w:t>
      </w:r>
      <w:r>
        <w:rPr>
          <w:sz w:val="28"/>
        </w:rPr>
        <w:t>и</w:t>
      </w:r>
      <w:r>
        <w:rPr>
          <w:spacing w:val="-15"/>
          <w:sz w:val="28"/>
        </w:rPr>
        <w:t xml:space="preserve"> </w:t>
      </w:r>
      <w:r>
        <w:rPr>
          <w:sz w:val="28"/>
        </w:rPr>
        <w:t>3</w:t>
      </w:r>
      <w:r>
        <w:rPr>
          <w:spacing w:val="-15"/>
          <w:sz w:val="28"/>
        </w:rPr>
        <w:t xml:space="preserve"> </w:t>
      </w:r>
      <w:r>
        <w:rPr>
          <w:sz w:val="28"/>
        </w:rPr>
        <w:t>настоящего</w:t>
      </w:r>
      <w:r>
        <w:rPr>
          <w:spacing w:val="-15"/>
          <w:sz w:val="28"/>
        </w:rPr>
        <w:t xml:space="preserve"> </w:t>
      </w:r>
      <w:r>
        <w:rPr>
          <w:sz w:val="28"/>
        </w:rPr>
        <w:t>Положения,</w:t>
      </w:r>
      <w:r>
        <w:rPr>
          <w:spacing w:val="-15"/>
          <w:sz w:val="28"/>
        </w:rPr>
        <w:t xml:space="preserve"> </w:t>
      </w:r>
      <w:r>
        <w:rPr>
          <w:sz w:val="28"/>
        </w:rPr>
        <w:t>виновные</w:t>
      </w:r>
      <w:r>
        <w:rPr>
          <w:spacing w:val="-15"/>
          <w:sz w:val="28"/>
        </w:rPr>
        <w:t xml:space="preserve"> </w:t>
      </w:r>
      <w:r>
        <w:rPr>
          <w:sz w:val="28"/>
        </w:rPr>
        <w:t>в</w:t>
      </w:r>
      <w:r>
        <w:rPr>
          <w:spacing w:val="-15"/>
          <w:sz w:val="28"/>
        </w:rPr>
        <w:t xml:space="preserve"> </w:t>
      </w:r>
      <w:r>
        <w:rPr>
          <w:sz w:val="28"/>
        </w:rPr>
        <w:t>их</w:t>
      </w:r>
      <w:r>
        <w:rPr>
          <w:spacing w:val="-15"/>
          <w:sz w:val="28"/>
        </w:rPr>
        <w:t xml:space="preserve"> </w:t>
      </w:r>
      <w:r>
        <w:rPr>
          <w:sz w:val="28"/>
        </w:rPr>
        <w:t>разглашении</w:t>
      </w:r>
      <w:r>
        <w:rPr>
          <w:spacing w:val="-15"/>
          <w:sz w:val="28"/>
        </w:rPr>
        <w:t xml:space="preserve"> </w:t>
      </w:r>
      <w:r>
        <w:rPr>
          <w:sz w:val="28"/>
        </w:rPr>
        <w:t>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3000000">
      <w:pPr>
        <w:pStyle w:val="26"/>
        <w:numPr>
          <w:ilvl w:val="0"/>
          <w:numId w:val="5"/>
        </w:numPr>
        <w:tabs>
          <w:tab w:val="left" w:pos="1186"/>
        </w:tabs>
        <w:ind w:left="2" w:firstLine="707"/>
        <w:rPr>
          <w:sz w:val="28"/>
        </w:rPr>
      </w:pPr>
      <w:r>
        <w:rPr>
          <w:sz w:val="28"/>
        </w:rPr>
        <w:t>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w:t>
      </w:r>
      <w:r>
        <w:rPr>
          <w:spacing w:val="-15"/>
          <w:sz w:val="28"/>
        </w:rPr>
        <w:t xml:space="preserve"> </w:t>
      </w:r>
      <w:r>
        <w:rPr>
          <w:sz w:val="28"/>
        </w:rPr>
        <w:t>по</w:t>
      </w:r>
      <w:r>
        <w:rPr>
          <w:spacing w:val="-15"/>
          <w:sz w:val="28"/>
        </w:rPr>
        <w:t xml:space="preserve"> </w:t>
      </w:r>
      <w:r>
        <w:rPr>
          <w:sz w:val="28"/>
        </w:rPr>
        <w:t>соблюдению</w:t>
      </w:r>
      <w:r>
        <w:rPr>
          <w:spacing w:val="-15"/>
          <w:sz w:val="28"/>
        </w:rPr>
        <w:t xml:space="preserve"> </w:t>
      </w:r>
      <w:r>
        <w:rPr>
          <w:sz w:val="28"/>
        </w:rPr>
        <w:t>требований</w:t>
      </w:r>
      <w:r>
        <w:rPr>
          <w:spacing w:val="-15"/>
          <w:sz w:val="28"/>
        </w:rPr>
        <w:t xml:space="preserve"> </w:t>
      </w:r>
      <w:r>
        <w:rPr>
          <w:sz w:val="28"/>
        </w:rPr>
        <w:t>к</w:t>
      </w:r>
      <w:r>
        <w:rPr>
          <w:spacing w:val="-15"/>
          <w:sz w:val="28"/>
        </w:rPr>
        <w:t xml:space="preserve"> </w:t>
      </w:r>
      <w:r>
        <w:rPr>
          <w:sz w:val="28"/>
        </w:rPr>
        <w:t>служебному</w:t>
      </w:r>
      <w:r>
        <w:rPr>
          <w:spacing w:val="-15"/>
          <w:sz w:val="28"/>
        </w:rPr>
        <w:t xml:space="preserve"> </w:t>
      </w:r>
      <w:r>
        <w:rPr>
          <w:sz w:val="28"/>
        </w:rPr>
        <w:t>поведению</w:t>
      </w:r>
      <w:r>
        <w:rPr>
          <w:spacing w:val="-15"/>
          <w:sz w:val="28"/>
        </w:rPr>
        <w:t xml:space="preserve"> </w:t>
      </w:r>
      <w:r>
        <w:rPr>
          <w:sz w:val="28"/>
        </w:rPr>
        <w:t>муниципальных</w:t>
      </w:r>
      <w:r>
        <w:rPr>
          <w:spacing w:val="-15"/>
          <w:sz w:val="28"/>
        </w:rPr>
        <w:t xml:space="preserve"> </w:t>
      </w:r>
      <w:r>
        <w:rPr>
          <w:sz w:val="28"/>
        </w:rPr>
        <w:t xml:space="preserve">служащих Администрации </w:t>
      </w:r>
      <w:r>
        <w:rPr>
          <w:sz w:val="28"/>
          <w:lang w:val="ru-RU"/>
        </w:rPr>
        <w:t>Парамоновского</w:t>
      </w:r>
      <w:r>
        <w:rPr>
          <w:sz w:val="28"/>
        </w:rPr>
        <w:t xml:space="preserve"> сельского поселения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14:paraId="54000000">
      <w:pPr>
        <w:pStyle w:val="26"/>
        <w:numPr>
          <w:ilvl w:val="0"/>
          <w:numId w:val="5"/>
        </w:numPr>
        <w:tabs>
          <w:tab w:val="left" w:pos="1071"/>
        </w:tabs>
        <w:spacing w:before="1"/>
        <w:ind w:left="2" w:right="141" w:firstLine="707"/>
        <w:rPr>
          <w:sz w:val="28"/>
        </w:rPr>
      </w:pPr>
      <w:r>
        <w:rPr>
          <w:sz w:val="28"/>
        </w:rPr>
        <w:t xml:space="preserve">  В</w:t>
      </w:r>
      <w:r>
        <w:rPr>
          <w:spacing w:val="-5"/>
          <w:sz w:val="28"/>
        </w:rPr>
        <w:t xml:space="preserve"> </w:t>
      </w:r>
      <w:r>
        <w:rPr>
          <w:sz w:val="28"/>
        </w:rPr>
        <w:t>случае</w:t>
      </w:r>
      <w:r>
        <w:rPr>
          <w:spacing w:val="-3"/>
          <w:sz w:val="28"/>
        </w:rPr>
        <w:t xml:space="preserve"> </w:t>
      </w:r>
      <w:r>
        <w:rPr>
          <w:sz w:val="28"/>
        </w:rPr>
        <w:t>если</w:t>
      </w:r>
      <w:r>
        <w:rPr>
          <w:spacing w:val="-2"/>
          <w:sz w:val="28"/>
        </w:rPr>
        <w:t xml:space="preserve"> </w:t>
      </w:r>
      <w:r>
        <w:rPr>
          <w:sz w:val="28"/>
        </w:rPr>
        <w:t>гражданин,</w:t>
      </w:r>
      <w:r>
        <w:rPr>
          <w:spacing w:val="-5"/>
          <w:sz w:val="28"/>
        </w:rPr>
        <w:t xml:space="preserve"> </w:t>
      </w:r>
      <w:r>
        <w:rPr>
          <w:sz w:val="28"/>
        </w:rPr>
        <w:t>кандидат</w:t>
      </w:r>
      <w:r>
        <w:rPr>
          <w:spacing w:val="-3"/>
          <w:sz w:val="28"/>
        </w:rPr>
        <w:t xml:space="preserve"> </w:t>
      </w:r>
      <w:r>
        <w:rPr>
          <w:sz w:val="28"/>
        </w:rPr>
        <w:t>на</w:t>
      </w:r>
      <w:r>
        <w:rPr>
          <w:spacing w:val="-4"/>
          <w:sz w:val="28"/>
        </w:rPr>
        <w:t xml:space="preserve"> </w:t>
      </w:r>
      <w:r>
        <w:rPr>
          <w:sz w:val="28"/>
        </w:rPr>
        <w:t>должность,</w:t>
      </w:r>
      <w:r>
        <w:rPr>
          <w:spacing w:val="-3"/>
          <w:sz w:val="28"/>
        </w:rPr>
        <w:t xml:space="preserve"> </w:t>
      </w:r>
      <w:r>
        <w:rPr>
          <w:sz w:val="28"/>
        </w:rPr>
        <w:t>предусмотренную Перечнем,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14:paraId="55000000">
      <w:pPr>
        <w:pStyle w:val="26"/>
        <w:numPr>
          <w:ilvl w:val="0"/>
          <w:numId w:val="5"/>
        </w:numPr>
        <w:tabs>
          <w:tab w:val="left" w:pos="710"/>
        </w:tabs>
        <w:ind w:left="0" w:right="139" w:firstLine="567"/>
        <w:rPr>
          <w:sz w:val="28"/>
        </w:rPr>
      </w:pPr>
      <w:r>
        <w:rPr>
          <w:sz w:val="28"/>
        </w:rPr>
        <w:t>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муниципальной службы, а муниципальный служащий</w:t>
      </w:r>
      <w:r>
        <w:rPr>
          <w:spacing w:val="24"/>
          <w:sz w:val="28"/>
        </w:rPr>
        <w:t xml:space="preserve"> </w:t>
      </w:r>
      <w:r>
        <w:rPr>
          <w:sz w:val="28"/>
        </w:rPr>
        <w:t>освобождается</w:t>
      </w:r>
      <w:r>
        <w:rPr>
          <w:spacing w:val="25"/>
          <w:sz w:val="28"/>
        </w:rPr>
        <w:t xml:space="preserve"> </w:t>
      </w:r>
      <w:r>
        <w:rPr>
          <w:sz w:val="28"/>
        </w:rPr>
        <w:t>от</w:t>
      </w:r>
      <w:r>
        <w:rPr>
          <w:spacing w:val="26"/>
          <w:sz w:val="28"/>
        </w:rPr>
        <w:t xml:space="preserve"> </w:t>
      </w:r>
      <w:r>
        <w:rPr>
          <w:sz w:val="28"/>
        </w:rPr>
        <w:t>должности</w:t>
      </w:r>
      <w:r>
        <w:rPr>
          <w:spacing w:val="26"/>
          <w:sz w:val="28"/>
        </w:rPr>
        <w:t xml:space="preserve"> </w:t>
      </w:r>
      <w:r>
        <w:rPr>
          <w:sz w:val="28"/>
        </w:rPr>
        <w:t>муниципальной</w:t>
      </w:r>
      <w:r>
        <w:rPr>
          <w:spacing w:val="26"/>
          <w:sz w:val="28"/>
        </w:rPr>
        <w:t xml:space="preserve"> </w:t>
      </w:r>
      <w:r>
        <w:rPr>
          <w:sz w:val="28"/>
        </w:rPr>
        <w:t>службы</w:t>
      </w:r>
      <w:r>
        <w:rPr>
          <w:spacing w:val="25"/>
          <w:sz w:val="28"/>
        </w:rPr>
        <w:t xml:space="preserve"> </w:t>
      </w:r>
      <w:r>
        <w:rPr>
          <w:sz w:val="28"/>
        </w:rPr>
        <w:t>или</w:t>
      </w:r>
      <w:r>
        <w:rPr>
          <w:spacing w:val="26"/>
          <w:sz w:val="28"/>
        </w:rPr>
        <w:t xml:space="preserve"> </w:t>
      </w:r>
      <w:r>
        <w:rPr>
          <w:sz w:val="28"/>
        </w:rPr>
        <w:t>подвергается</w:t>
      </w:r>
      <w:r>
        <w:rPr>
          <w:spacing w:val="25"/>
          <w:sz w:val="28"/>
        </w:rPr>
        <w:t xml:space="preserve"> </w:t>
      </w:r>
      <w:r>
        <w:rPr>
          <w:spacing w:val="-4"/>
          <w:sz w:val="28"/>
        </w:rPr>
        <w:t xml:space="preserve">иным </w:t>
      </w:r>
      <w:r>
        <w:rPr>
          <w:sz w:val="28"/>
        </w:rPr>
        <w:t xml:space="preserve">видам дисциплинарной ответственности в соответствии с законодательством Российской </w:t>
      </w:r>
      <w:r>
        <w:rPr>
          <w:spacing w:val="-2"/>
          <w:sz w:val="28"/>
        </w:rPr>
        <w:t>Федерации.</w:t>
      </w:r>
    </w:p>
    <w:p w14:paraId="5E000000">
      <w:pPr>
        <w:pStyle w:val="14"/>
        <w:spacing w:before="60"/>
        <w:ind w:left="0" w:firstLine="0"/>
        <w:jc w:val="left"/>
        <w:rPr>
          <w:sz w:val="28"/>
        </w:rPr>
      </w:pPr>
    </w:p>
    <w:p w14:paraId="5F000000">
      <w:pPr>
        <w:pStyle w:val="14"/>
        <w:spacing w:before="60"/>
        <w:ind w:left="0" w:firstLine="0"/>
        <w:jc w:val="left"/>
      </w:pPr>
      <w:r>
        <w:rPr>
          <w:sz w:val="28"/>
        </w:rPr>
        <w:t xml:space="preserve">                                                                               </w:t>
      </w:r>
      <w:r>
        <w:rPr>
          <w:spacing w:val="-2"/>
        </w:rPr>
        <w:t>Приложение №2</w:t>
      </w:r>
    </w:p>
    <w:p w14:paraId="60000000">
      <w:pPr>
        <w:pStyle w:val="14"/>
        <w:ind w:left="5532" w:firstLine="0"/>
        <w:jc w:val="left"/>
      </w:pPr>
      <w:r>
        <w:rPr>
          <w:spacing w:val="-4"/>
        </w:rPr>
        <w:t>к</w:t>
      </w:r>
      <w:r>
        <w:rPr>
          <w:spacing w:val="-11"/>
        </w:rPr>
        <w:t xml:space="preserve"> постановлению Администрации </w:t>
      </w:r>
      <w:r>
        <w:rPr>
          <w:spacing w:val="-11"/>
          <w:lang w:val="ru-RU"/>
        </w:rPr>
        <w:t>Парамоновского</w:t>
      </w:r>
      <w:r>
        <w:rPr>
          <w:rFonts w:hint="default"/>
          <w:spacing w:val="-11"/>
          <w:lang w:val="ru-RU"/>
        </w:rPr>
        <w:t xml:space="preserve"> </w:t>
      </w:r>
      <w:r>
        <w:t>сельского поселения</w:t>
      </w:r>
    </w:p>
    <w:p w14:paraId="62000000">
      <w:pPr>
        <w:pStyle w:val="14"/>
        <w:tabs>
          <w:tab w:val="left" w:pos="7198"/>
          <w:tab w:val="left" w:pos="8873"/>
        </w:tabs>
        <w:jc w:val="left"/>
        <w:rPr>
          <w:rFonts w:hint="default"/>
          <w:lang w:val="ru-RU"/>
        </w:rPr>
      </w:pPr>
      <w:r>
        <w:t xml:space="preserve">                                                                                             от </w:t>
      </w:r>
      <w:r>
        <w:rPr>
          <w:rFonts w:hint="default"/>
          <w:lang w:val="ru-RU"/>
        </w:rPr>
        <w:t>«03»</w:t>
      </w:r>
      <w:r>
        <w:t xml:space="preserve"> </w:t>
      </w:r>
      <w:r>
        <w:rPr>
          <w:lang w:val="ru-RU"/>
        </w:rPr>
        <w:t>августа</w:t>
      </w:r>
      <w:r>
        <w:rPr>
          <w:rFonts w:hint="default"/>
          <w:lang w:val="ru-RU"/>
        </w:rPr>
        <w:t xml:space="preserve"> </w:t>
      </w:r>
      <w:r>
        <w:t xml:space="preserve">2026 № </w:t>
      </w:r>
      <w:r>
        <w:rPr>
          <w:rFonts w:hint="default"/>
          <w:lang w:val="ru-RU"/>
        </w:rPr>
        <w:t>38</w:t>
      </w:r>
    </w:p>
    <w:p w14:paraId="017C0361">
      <w:pPr>
        <w:pStyle w:val="14"/>
        <w:tabs>
          <w:tab w:val="left" w:pos="7198"/>
          <w:tab w:val="left" w:pos="8873"/>
        </w:tabs>
        <w:jc w:val="left"/>
        <w:rPr>
          <w:rFonts w:hint="default"/>
          <w:lang w:val="ru-RU"/>
        </w:rPr>
      </w:pPr>
      <w:bookmarkStart w:id="0" w:name="_GoBack"/>
      <w:bookmarkEnd w:id="0"/>
    </w:p>
    <w:p w14:paraId="63000000">
      <w:pPr>
        <w:tabs>
          <w:tab w:val="left" w:pos="3252"/>
        </w:tabs>
        <w:jc w:val="center"/>
        <w:rPr>
          <w:sz w:val="28"/>
        </w:rPr>
      </w:pPr>
      <w:r>
        <w:rPr>
          <w:sz w:val="28"/>
        </w:rPr>
        <w:t>ПЕРЕЧЕНЬ</w:t>
      </w:r>
    </w:p>
    <w:p w14:paraId="64000000">
      <w:pPr>
        <w:tabs>
          <w:tab w:val="left" w:pos="3252"/>
        </w:tabs>
        <w:jc w:val="center"/>
        <w:rPr>
          <w:sz w:val="28"/>
        </w:rPr>
      </w:pPr>
      <w:r>
        <w:rPr>
          <w:sz w:val="28"/>
        </w:rPr>
        <w:t xml:space="preserve">должностей муниципальной службы в Администрации </w:t>
      </w:r>
      <w:r>
        <w:rPr>
          <w:sz w:val="28"/>
          <w:lang w:val="ru-RU"/>
        </w:rPr>
        <w:t>Парамоновского</w:t>
      </w:r>
      <w:r>
        <w:rPr>
          <w:sz w:val="28"/>
        </w:rPr>
        <w:t xml:space="preserve"> сельского поселения, при назначении на которые граждане и при замещении которых муниципальные служащие Администрации </w:t>
      </w:r>
      <w:r>
        <w:rPr>
          <w:sz w:val="28"/>
          <w:lang w:val="ru-RU"/>
        </w:rPr>
        <w:t>Парамоновского</w:t>
      </w:r>
      <w:r>
        <w:rPr>
          <w:sz w:val="28"/>
        </w:rPr>
        <w:t xml:space="preserve"> сельского поселения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14:paraId="65000000">
      <w:pPr>
        <w:rPr>
          <w:sz w:val="28"/>
        </w:rPr>
      </w:pPr>
    </w:p>
    <w:p w14:paraId="66000000">
      <w:pPr>
        <w:jc w:val="center"/>
        <w:rPr>
          <w:sz w:val="28"/>
        </w:rPr>
      </w:pPr>
      <w:r>
        <w:rPr>
          <w:sz w:val="28"/>
        </w:rPr>
        <w:t>Раздел I</w:t>
      </w:r>
    </w:p>
    <w:p w14:paraId="67000000">
      <w:pPr>
        <w:widowControl/>
        <w:ind w:firstLine="540"/>
        <w:jc w:val="both"/>
        <w:rPr>
          <w:sz w:val="28"/>
        </w:rPr>
      </w:pPr>
      <w:r>
        <w:rPr>
          <w:sz w:val="28"/>
        </w:rPr>
        <w:t>Должности муниципальной службы, отнесенные Реестром должностей муниципальной службы в муниципальном образовании «</w:t>
      </w:r>
      <w:r>
        <w:rPr>
          <w:sz w:val="28"/>
          <w:lang w:val="ru-RU"/>
        </w:rPr>
        <w:t>Парамоновское</w:t>
      </w:r>
      <w:r>
        <w:rPr>
          <w:sz w:val="28"/>
        </w:rPr>
        <w:t xml:space="preserve"> сельское поселение», утвержденным Решением Собрания депутатов </w:t>
      </w:r>
      <w:r>
        <w:rPr>
          <w:sz w:val="28"/>
          <w:lang w:val="ru-RU"/>
        </w:rPr>
        <w:t>Парамоновского</w:t>
      </w:r>
      <w:r>
        <w:rPr>
          <w:sz w:val="28"/>
        </w:rPr>
        <w:t xml:space="preserve"> сельско</w:t>
      </w:r>
      <w:r>
        <w:rPr>
          <w:sz w:val="28"/>
          <w:lang w:val="ru-RU"/>
        </w:rPr>
        <w:t>го</w:t>
      </w:r>
      <w:r>
        <w:rPr>
          <w:sz w:val="28"/>
        </w:rPr>
        <w:t xml:space="preserve"> поселени</w:t>
      </w:r>
      <w:r>
        <w:rPr>
          <w:sz w:val="28"/>
          <w:lang w:val="ru-RU"/>
        </w:rPr>
        <w:t>я</w:t>
      </w:r>
      <w:r>
        <w:rPr>
          <w:sz w:val="28"/>
        </w:rPr>
        <w:t>, к высшей группе должностей муниципальной службы.</w:t>
      </w:r>
    </w:p>
    <w:p w14:paraId="68000000">
      <w:pPr>
        <w:widowControl/>
        <w:ind w:firstLine="720"/>
        <w:jc w:val="center"/>
        <w:rPr>
          <w:sz w:val="28"/>
        </w:rPr>
      </w:pPr>
    </w:p>
    <w:p w14:paraId="69000000">
      <w:pPr>
        <w:widowControl/>
        <w:jc w:val="center"/>
        <w:rPr>
          <w:sz w:val="28"/>
        </w:rPr>
      </w:pPr>
      <w:r>
        <w:rPr>
          <w:sz w:val="28"/>
        </w:rPr>
        <w:t>Раздел II</w:t>
      </w:r>
    </w:p>
    <w:p w14:paraId="0EE7668B">
      <w:pPr>
        <w:widowControl/>
        <w:jc w:val="center"/>
        <w:rPr>
          <w:sz w:val="28"/>
        </w:rPr>
      </w:pPr>
    </w:p>
    <w:p w14:paraId="6A000000">
      <w:pPr>
        <w:widowControl/>
        <w:ind w:firstLine="708"/>
        <w:jc w:val="both"/>
        <w:rPr>
          <w:sz w:val="28"/>
        </w:rPr>
      </w:pPr>
      <w:r>
        <w:rPr>
          <w:sz w:val="28"/>
        </w:rPr>
        <w:t xml:space="preserve">Должности муниципальной службы в аппарате Администрации </w:t>
      </w:r>
      <w:r>
        <w:rPr>
          <w:sz w:val="28"/>
          <w:lang w:val="ru-RU"/>
        </w:rPr>
        <w:t>Парамоновского</w:t>
      </w:r>
      <w:r>
        <w:rPr>
          <w:sz w:val="28"/>
        </w:rPr>
        <w:t xml:space="preserve"> сельского поселения, отнесенные Реестром должностей муниципальной службы в муниципальном образовании «</w:t>
      </w:r>
      <w:r>
        <w:rPr>
          <w:sz w:val="28"/>
          <w:lang w:val="ru-RU"/>
        </w:rPr>
        <w:t>Парамоновское</w:t>
      </w:r>
      <w:r>
        <w:rPr>
          <w:sz w:val="28"/>
        </w:rPr>
        <w:t xml:space="preserve"> сельское поселение», утвержденным Решением Собрания депутатов </w:t>
      </w:r>
      <w:r>
        <w:rPr>
          <w:sz w:val="28"/>
          <w:lang w:val="ru-RU"/>
        </w:rPr>
        <w:t>Парамоновского</w:t>
      </w:r>
      <w:r>
        <w:rPr>
          <w:sz w:val="28"/>
        </w:rPr>
        <w:t xml:space="preserve"> сельского поселения, к ведущей, старшей и младшей группе должностей, исполнение должностных обязанностей по которым предусматривает:</w:t>
      </w:r>
    </w:p>
    <w:p w14:paraId="6B000000">
      <w:pPr>
        <w:widowControl/>
        <w:jc w:val="both"/>
        <w:rPr>
          <w:sz w:val="28"/>
        </w:rPr>
      </w:pPr>
      <w:r>
        <w:rPr>
          <w:sz w:val="28"/>
        </w:rPr>
        <w:tab/>
      </w:r>
      <w:r>
        <w:rPr>
          <w:sz w:val="28"/>
        </w:rPr>
        <w:t>а) предоставление муниципальных услуг гражданам и организациям;</w:t>
      </w:r>
    </w:p>
    <w:p w14:paraId="6C000000">
      <w:pPr>
        <w:widowControl/>
        <w:jc w:val="both"/>
        <w:rPr>
          <w:sz w:val="28"/>
        </w:rPr>
      </w:pPr>
      <w:r>
        <w:rPr>
          <w:sz w:val="28"/>
        </w:rPr>
        <w:tab/>
      </w:r>
      <w:r>
        <w:rPr>
          <w:sz w:val="28"/>
        </w:rPr>
        <w:t>б) осуществление муниципальных закупок;</w:t>
      </w:r>
    </w:p>
    <w:p w14:paraId="6D000000">
      <w:pPr>
        <w:widowControl/>
        <w:jc w:val="both"/>
        <w:rPr>
          <w:sz w:val="28"/>
        </w:rPr>
      </w:pPr>
      <w:r>
        <w:rPr>
          <w:sz w:val="28"/>
        </w:rPr>
        <w:tab/>
      </w:r>
      <w:r>
        <w:rPr>
          <w:sz w:val="28"/>
        </w:rPr>
        <w:t>в) управление муниципальным имуществом;</w:t>
      </w:r>
    </w:p>
    <w:p w14:paraId="6E000000">
      <w:pPr>
        <w:widowControl/>
        <w:ind w:firstLine="708"/>
        <w:jc w:val="both"/>
        <w:rPr>
          <w:sz w:val="28"/>
        </w:rPr>
      </w:pPr>
      <w:r>
        <w:rPr>
          <w:sz w:val="28"/>
        </w:rPr>
        <w:t>г) хранение и распределение материально - технических ресурсов;</w:t>
      </w:r>
    </w:p>
    <w:p w14:paraId="6F000000">
      <w:pPr>
        <w:widowControl/>
        <w:ind w:firstLine="708"/>
        <w:jc w:val="both"/>
        <w:rPr>
          <w:sz w:val="28"/>
        </w:rPr>
      </w:pPr>
      <w:r>
        <w:rPr>
          <w:sz w:val="28"/>
        </w:rPr>
        <w:t>д) осуществление контрольных и надзорных мероприятий;</w:t>
      </w:r>
    </w:p>
    <w:p w14:paraId="70000000">
      <w:pPr>
        <w:widowControl/>
        <w:ind w:firstLine="708"/>
        <w:jc w:val="both"/>
        <w:rPr>
          <w:sz w:val="28"/>
        </w:rPr>
      </w:pPr>
      <w:r>
        <w:rPr>
          <w:sz w:val="28"/>
        </w:rPr>
        <w:t>е) подготовку и принятие решений о распределении бюджетных ассигнований, субсидий, межбюджетных трансфертов, а также распределение ограниченного ресурса (квоты, частота, участки недр) и др.</w:t>
      </w:r>
    </w:p>
    <w:p w14:paraId="71000000">
      <w:pPr>
        <w:widowControl/>
        <w:ind w:firstLine="708"/>
        <w:jc w:val="both"/>
        <w:rPr>
          <w:sz w:val="28"/>
        </w:rPr>
      </w:pP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8"/>
        <w:gridCol w:w="8773"/>
      </w:tblGrid>
      <w:tr w14:paraId="3EDA5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1008" w:type="dxa"/>
            <w:tcBorders>
              <w:top w:val="single" w:color="000000" w:sz="4" w:space="0"/>
              <w:left w:val="single" w:color="000000" w:sz="4" w:space="0"/>
              <w:bottom w:val="single" w:color="000000" w:sz="4" w:space="0"/>
              <w:right w:val="single" w:color="000000" w:sz="4" w:space="0"/>
            </w:tcBorders>
          </w:tcPr>
          <w:p w14:paraId="72000000">
            <w:pPr>
              <w:widowControl/>
              <w:jc w:val="center"/>
              <w:rPr>
                <w:sz w:val="28"/>
              </w:rPr>
            </w:pPr>
          </w:p>
          <w:p w14:paraId="73000000">
            <w:pPr>
              <w:widowControl/>
              <w:jc w:val="center"/>
              <w:rPr>
                <w:sz w:val="28"/>
              </w:rPr>
            </w:pPr>
            <w:r>
              <w:rPr>
                <w:sz w:val="28"/>
              </w:rPr>
              <w:t>№</w:t>
            </w:r>
          </w:p>
          <w:p w14:paraId="74000000">
            <w:pPr>
              <w:widowControl/>
              <w:jc w:val="center"/>
              <w:rPr>
                <w:sz w:val="28"/>
              </w:rPr>
            </w:pPr>
            <w:r>
              <w:rPr>
                <w:sz w:val="28"/>
              </w:rPr>
              <w:t>п/п</w:t>
            </w:r>
          </w:p>
        </w:tc>
        <w:tc>
          <w:tcPr>
            <w:tcW w:w="8773" w:type="dxa"/>
            <w:tcBorders>
              <w:top w:val="single" w:color="000000" w:sz="4" w:space="0"/>
              <w:left w:val="single" w:color="000000" w:sz="4" w:space="0"/>
              <w:bottom w:val="single" w:color="000000" w:sz="4" w:space="0"/>
              <w:right w:val="single" w:color="000000" w:sz="4" w:space="0"/>
            </w:tcBorders>
          </w:tcPr>
          <w:p w14:paraId="75000000">
            <w:pPr>
              <w:widowControl/>
              <w:jc w:val="center"/>
              <w:rPr>
                <w:sz w:val="28"/>
              </w:rPr>
            </w:pPr>
            <w:r>
              <w:rPr>
                <w:sz w:val="28"/>
              </w:rPr>
              <w:t xml:space="preserve">Наименование должности муниципальной службы в аппарате Администрации </w:t>
            </w:r>
            <w:r>
              <w:rPr>
                <w:sz w:val="28"/>
                <w:lang w:val="ru-RU"/>
              </w:rPr>
              <w:t>Парамоновского</w:t>
            </w:r>
            <w:r>
              <w:rPr>
                <w:rFonts w:hint="default"/>
                <w:sz w:val="28"/>
                <w:lang w:val="ru-RU"/>
              </w:rPr>
              <w:t xml:space="preserve"> </w:t>
            </w:r>
            <w:r>
              <w:rPr>
                <w:sz w:val="28"/>
              </w:rPr>
              <w:t xml:space="preserve">сельского поселения </w:t>
            </w:r>
          </w:p>
        </w:tc>
      </w:tr>
      <w:tr w14:paraId="6907F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1008" w:type="dxa"/>
            <w:tcBorders>
              <w:top w:val="single" w:color="000000" w:sz="4" w:space="0"/>
              <w:left w:val="single" w:color="000000" w:sz="4" w:space="0"/>
              <w:bottom w:val="single" w:color="000000" w:sz="4" w:space="0"/>
              <w:right w:val="single" w:color="000000" w:sz="4" w:space="0"/>
            </w:tcBorders>
          </w:tcPr>
          <w:p w14:paraId="76000000">
            <w:pPr>
              <w:widowControl/>
              <w:jc w:val="center"/>
              <w:rPr>
                <w:sz w:val="28"/>
              </w:rPr>
            </w:pPr>
            <w:r>
              <w:rPr>
                <w:sz w:val="28"/>
              </w:rPr>
              <w:t>1.</w:t>
            </w:r>
          </w:p>
        </w:tc>
        <w:tc>
          <w:tcPr>
            <w:tcW w:w="8773" w:type="dxa"/>
            <w:tcBorders>
              <w:top w:val="single" w:color="000000" w:sz="4" w:space="0"/>
              <w:left w:val="single" w:color="000000" w:sz="4" w:space="0"/>
              <w:bottom w:val="single" w:color="000000" w:sz="4" w:space="0"/>
              <w:right w:val="single" w:color="000000" w:sz="4" w:space="0"/>
            </w:tcBorders>
          </w:tcPr>
          <w:p w14:paraId="77000000">
            <w:pPr>
              <w:widowControl/>
              <w:jc w:val="both"/>
              <w:rPr>
                <w:rFonts w:ascii="Times New Roman" w:hAnsi="Times New Roman"/>
                <w:sz w:val="28"/>
              </w:rPr>
            </w:pPr>
            <w:r>
              <w:rPr>
                <w:rFonts w:ascii="Times New Roman" w:hAnsi="Times New Roman"/>
                <w:color w:val="000000"/>
                <w:spacing w:val="0"/>
                <w:sz w:val="28"/>
              </w:rPr>
              <w:t xml:space="preserve">Заведующий сектором экономики и финансов  </w:t>
            </w:r>
            <w:r>
              <w:rPr>
                <w:sz w:val="28"/>
              </w:rPr>
              <w:t xml:space="preserve">Администрации </w:t>
            </w:r>
            <w:r>
              <w:rPr>
                <w:sz w:val="28"/>
                <w:lang w:val="ru-RU"/>
              </w:rPr>
              <w:t>Парамоновского</w:t>
            </w:r>
            <w:r>
              <w:rPr>
                <w:rFonts w:hint="default"/>
                <w:sz w:val="28"/>
                <w:lang w:val="ru-RU"/>
              </w:rPr>
              <w:t xml:space="preserve"> </w:t>
            </w:r>
            <w:r>
              <w:rPr>
                <w:sz w:val="28"/>
              </w:rPr>
              <w:t>сельского поселения</w:t>
            </w:r>
          </w:p>
        </w:tc>
      </w:tr>
      <w:tr w14:paraId="2FB0A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1008" w:type="dxa"/>
            <w:tcBorders>
              <w:top w:val="single" w:color="000000" w:sz="4" w:space="0"/>
              <w:left w:val="single" w:color="000000" w:sz="4" w:space="0"/>
              <w:bottom w:val="single" w:color="000000" w:sz="4" w:space="0"/>
              <w:right w:val="single" w:color="000000" w:sz="4" w:space="0"/>
            </w:tcBorders>
          </w:tcPr>
          <w:p w14:paraId="78000000">
            <w:pPr>
              <w:widowControl/>
              <w:jc w:val="center"/>
              <w:rPr>
                <w:sz w:val="28"/>
              </w:rPr>
            </w:pPr>
            <w:r>
              <w:rPr>
                <w:sz w:val="28"/>
              </w:rPr>
              <w:t>2.</w:t>
            </w:r>
          </w:p>
        </w:tc>
        <w:tc>
          <w:tcPr>
            <w:tcW w:w="8773" w:type="dxa"/>
            <w:tcBorders>
              <w:top w:val="single" w:color="000000" w:sz="4" w:space="0"/>
              <w:left w:val="single" w:color="000000" w:sz="4" w:space="0"/>
              <w:bottom w:val="single" w:color="000000" w:sz="4" w:space="0"/>
              <w:right w:val="single" w:color="000000" w:sz="4" w:space="0"/>
            </w:tcBorders>
          </w:tcPr>
          <w:p w14:paraId="7A000000">
            <w:pPr>
              <w:rPr>
                <w:sz w:val="28"/>
              </w:rPr>
            </w:pPr>
            <w:r>
              <w:rPr>
                <w:rFonts w:ascii="Times New Roman" w:hAnsi="Times New Roman"/>
                <w:sz w:val="28"/>
              </w:rPr>
              <w:t>Главный специалист по общим вопросам</w:t>
            </w:r>
            <w:r>
              <w:rPr>
                <w:rFonts w:hint="default"/>
                <w:sz w:val="28"/>
                <w:lang w:val="ru-RU"/>
              </w:rPr>
              <w:t xml:space="preserve"> </w:t>
            </w:r>
            <w:r>
              <w:rPr>
                <w:sz w:val="28"/>
              </w:rPr>
              <w:t xml:space="preserve">Администрации </w:t>
            </w:r>
            <w:r>
              <w:rPr>
                <w:sz w:val="28"/>
                <w:lang w:val="ru-RU"/>
              </w:rPr>
              <w:t>Парамоновского</w:t>
            </w:r>
            <w:r>
              <w:rPr>
                <w:rFonts w:hint="default"/>
                <w:sz w:val="28"/>
                <w:lang w:val="ru-RU"/>
              </w:rPr>
              <w:t xml:space="preserve"> </w:t>
            </w:r>
            <w:r>
              <w:rPr>
                <w:sz w:val="28"/>
              </w:rPr>
              <w:t>сельского поселения</w:t>
            </w:r>
          </w:p>
        </w:tc>
      </w:tr>
      <w:tr w14:paraId="36032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1008" w:type="dxa"/>
            <w:tcBorders>
              <w:top w:val="single" w:color="000000" w:sz="4" w:space="0"/>
              <w:left w:val="single" w:color="000000" w:sz="4" w:space="0"/>
              <w:bottom w:val="single" w:color="000000" w:sz="4" w:space="0"/>
              <w:right w:val="single" w:color="000000" w:sz="4" w:space="0"/>
            </w:tcBorders>
          </w:tcPr>
          <w:p w14:paraId="7B000000">
            <w:pPr>
              <w:widowControl/>
              <w:jc w:val="center"/>
              <w:rPr>
                <w:sz w:val="28"/>
              </w:rPr>
            </w:pPr>
            <w:r>
              <w:rPr>
                <w:sz w:val="28"/>
              </w:rPr>
              <w:t>3.</w:t>
            </w:r>
          </w:p>
        </w:tc>
        <w:tc>
          <w:tcPr>
            <w:tcW w:w="8773" w:type="dxa"/>
            <w:tcBorders>
              <w:top w:val="single" w:color="000000" w:sz="4" w:space="0"/>
              <w:left w:val="single" w:color="000000" w:sz="4" w:space="0"/>
              <w:bottom w:val="single" w:color="000000" w:sz="4" w:space="0"/>
              <w:right w:val="single" w:color="000000" w:sz="4" w:space="0"/>
            </w:tcBorders>
          </w:tcPr>
          <w:p w14:paraId="7C000000">
            <w:pPr>
              <w:widowControl/>
              <w:jc w:val="both"/>
              <w:rPr>
                <w:rFonts w:hint="default"/>
                <w:sz w:val="28"/>
                <w:lang w:val="ru-RU"/>
              </w:rPr>
            </w:pPr>
            <w:r>
              <w:rPr>
                <w:rFonts w:ascii="Times New Roman" w:hAnsi="Times New Roman"/>
                <w:color w:val="000000"/>
                <w:spacing w:val="0"/>
                <w:sz w:val="28"/>
              </w:rPr>
              <w:t xml:space="preserve">Главный специалист  </w:t>
            </w:r>
            <w:r>
              <w:rPr>
                <w:color w:val="000000"/>
                <w:spacing w:val="0"/>
                <w:sz w:val="28"/>
                <w:lang w:val="ru-RU"/>
              </w:rPr>
              <w:t>по</w:t>
            </w:r>
            <w:r>
              <w:rPr>
                <w:rFonts w:hint="default"/>
                <w:color w:val="000000"/>
                <w:spacing w:val="0"/>
                <w:sz w:val="28"/>
                <w:lang w:val="ru-RU"/>
              </w:rPr>
              <w:t xml:space="preserve"> </w:t>
            </w:r>
            <w:r>
              <w:rPr>
                <w:rFonts w:ascii="Times New Roman" w:hAnsi="Times New Roman"/>
                <w:color w:val="000000"/>
                <w:spacing w:val="0"/>
                <w:sz w:val="28"/>
              </w:rPr>
              <w:t>земельны</w:t>
            </w:r>
            <w:r>
              <w:rPr>
                <w:color w:val="000000"/>
                <w:spacing w:val="0"/>
                <w:sz w:val="28"/>
                <w:lang w:val="ru-RU"/>
              </w:rPr>
              <w:t>м</w:t>
            </w:r>
            <w:r>
              <w:rPr>
                <w:rFonts w:ascii="Times New Roman" w:hAnsi="Times New Roman"/>
                <w:color w:val="000000"/>
                <w:spacing w:val="0"/>
                <w:sz w:val="28"/>
              </w:rPr>
              <w:t xml:space="preserve"> и имущественны</w:t>
            </w:r>
            <w:r>
              <w:rPr>
                <w:color w:val="000000"/>
                <w:spacing w:val="0"/>
                <w:sz w:val="28"/>
                <w:lang w:val="ru-RU"/>
              </w:rPr>
              <w:t>м</w:t>
            </w:r>
            <w:r>
              <w:rPr>
                <w:rFonts w:ascii="Times New Roman" w:hAnsi="Times New Roman"/>
                <w:color w:val="000000"/>
                <w:spacing w:val="0"/>
                <w:sz w:val="28"/>
              </w:rPr>
              <w:t xml:space="preserve"> отношени</w:t>
            </w:r>
            <w:r>
              <w:rPr>
                <w:color w:val="000000"/>
                <w:spacing w:val="0"/>
                <w:sz w:val="28"/>
                <w:lang w:val="ru-RU"/>
              </w:rPr>
              <w:t>ям</w:t>
            </w:r>
            <w:r>
              <w:rPr>
                <w:rFonts w:hint="default"/>
                <w:color w:val="000000"/>
                <w:spacing w:val="0"/>
                <w:sz w:val="28"/>
                <w:lang w:val="ru-RU"/>
              </w:rPr>
              <w:t xml:space="preserve"> </w:t>
            </w:r>
            <w:r>
              <w:rPr>
                <w:sz w:val="28"/>
              </w:rPr>
              <w:t xml:space="preserve">Администрации </w:t>
            </w:r>
            <w:r>
              <w:rPr>
                <w:sz w:val="28"/>
                <w:lang w:val="ru-RU"/>
              </w:rPr>
              <w:t>Парамоновского</w:t>
            </w:r>
            <w:r>
              <w:rPr>
                <w:rFonts w:hint="default"/>
                <w:sz w:val="28"/>
                <w:lang w:val="ru-RU"/>
              </w:rPr>
              <w:t xml:space="preserve"> </w:t>
            </w:r>
            <w:r>
              <w:rPr>
                <w:sz w:val="28"/>
              </w:rPr>
              <w:t>сельского поселения</w:t>
            </w:r>
          </w:p>
        </w:tc>
      </w:tr>
      <w:tr w14:paraId="1242F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tcPr>
          <w:p w14:paraId="7D000000">
            <w:pPr>
              <w:widowControl/>
              <w:jc w:val="center"/>
              <w:rPr>
                <w:sz w:val="28"/>
              </w:rPr>
            </w:pPr>
            <w:r>
              <w:rPr>
                <w:sz w:val="28"/>
              </w:rPr>
              <w:t>4.</w:t>
            </w:r>
          </w:p>
        </w:tc>
        <w:tc>
          <w:tcPr>
            <w:tcW w:w="8773" w:type="dxa"/>
            <w:tcBorders>
              <w:top w:val="single" w:color="000000" w:sz="4" w:space="0"/>
              <w:left w:val="single" w:color="000000" w:sz="4" w:space="0"/>
              <w:bottom w:val="single" w:color="000000" w:sz="4" w:space="0"/>
              <w:right w:val="single" w:color="000000" w:sz="4" w:space="0"/>
            </w:tcBorders>
          </w:tcPr>
          <w:p w14:paraId="7E000000">
            <w:pPr>
              <w:widowControl/>
              <w:jc w:val="both"/>
              <w:rPr>
                <w:rFonts w:hint="default"/>
                <w:b/>
                <w:sz w:val="28"/>
                <w:lang w:val="ru-RU"/>
              </w:rPr>
            </w:pPr>
            <w:r>
              <w:rPr>
                <w:rFonts w:ascii="Times New Roman" w:hAnsi="Times New Roman"/>
                <w:color w:val="000000"/>
                <w:spacing w:val="0"/>
                <w:sz w:val="28"/>
              </w:rPr>
              <w:t xml:space="preserve">Главный специалист по </w:t>
            </w:r>
            <w:r>
              <w:rPr>
                <w:color w:val="000000"/>
                <w:spacing w:val="0"/>
                <w:sz w:val="28"/>
                <w:lang w:val="ru-RU"/>
              </w:rPr>
              <w:t>ведению</w:t>
            </w:r>
            <w:r>
              <w:rPr>
                <w:rFonts w:hint="default"/>
                <w:color w:val="000000"/>
                <w:spacing w:val="0"/>
                <w:sz w:val="28"/>
                <w:lang w:val="ru-RU"/>
              </w:rPr>
              <w:t xml:space="preserve"> </w:t>
            </w:r>
            <w:r>
              <w:rPr>
                <w:rFonts w:ascii="Times New Roman" w:hAnsi="Times New Roman"/>
                <w:color w:val="000000"/>
                <w:spacing w:val="0"/>
                <w:sz w:val="28"/>
              </w:rPr>
              <w:t>бухгалтерско</w:t>
            </w:r>
            <w:r>
              <w:rPr>
                <w:color w:val="000000"/>
                <w:spacing w:val="0"/>
                <w:sz w:val="28"/>
                <w:lang w:val="ru-RU"/>
              </w:rPr>
              <w:t>го</w:t>
            </w:r>
            <w:r>
              <w:rPr>
                <w:rFonts w:ascii="Times New Roman" w:hAnsi="Times New Roman"/>
                <w:color w:val="000000"/>
                <w:spacing w:val="0"/>
                <w:sz w:val="28"/>
              </w:rPr>
              <w:t xml:space="preserve">  учет</w:t>
            </w:r>
            <w:r>
              <w:rPr>
                <w:color w:val="000000"/>
                <w:spacing w:val="0"/>
                <w:sz w:val="28"/>
                <w:lang w:val="ru-RU"/>
              </w:rPr>
              <w:t>а</w:t>
            </w:r>
            <w:r>
              <w:rPr>
                <w:rFonts w:hint="default"/>
                <w:color w:val="000000"/>
                <w:spacing w:val="0"/>
                <w:sz w:val="28"/>
                <w:lang w:val="ru-RU"/>
              </w:rPr>
              <w:t xml:space="preserve"> </w:t>
            </w:r>
            <w:r>
              <w:rPr>
                <w:sz w:val="28"/>
              </w:rPr>
              <w:t xml:space="preserve">Администрации </w:t>
            </w:r>
            <w:r>
              <w:rPr>
                <w:sz w:val="28"/>
                <w:lang w:val="ru-RU"/>
              </w:rPr>
              <w:t>Парамоновского</w:t>
            </w:r>
            <w:r>
              <w:rPr>
                <w:rFonts w:hint="default"/>
                <w:sz w:val="28"/>
                <w:lang w:val="ru-RU"/>
              </w:rPr>
              <w:t xml:space="preserve"> </w:t>
            </w:r>
            <w:r>
              <w:rPr>
                <w:sz w:val="28"/>
              </w:rPr>
              <w:t>сельского поселения</w:t>
            </w:r>
          </w:p>
        </w:tc>
      </w:tr>
      <w:tr w14:paraId="7724C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tcPr>
          <w:p w14:paraId="7F000000">
            <w:pPr>
              <w:widowControl/>
              <w:jc w:val="center"/>
              <w:rPr>
                <w:sz w:val="28"/>
              </w:rPr>
            </w:pPr>
            <w:r>
              <w:rPr>
                <w:sz w:val="28"/>
              </w:rPr>
              <w:t>5.</w:t>
            </w:r>
          </w:p>
        </w:tc>
        <w:tc>
          <w:tcPr>
            <w:tcW w:w="8773" w:type="dxa"/>
            <w:tcBorders>
              <w:top w:val="single" w:color="000000" w:sz="4" w:space="0"/>
              <w:left w:val="single" w:color="000000" w:sz="4" w:space="0"/>
              <w:bottom w:val="single" w:color="000000" w:sz="4" w:space="0"/>
              <w:right w:val="single" w:color="000000" w:sz="4" w:space="0"/>
            </w:tcBorders>
          </w:tcPr>
          <w:p w14:paraId="80000000">
            <w:pPr>
              <w:widowControl/>
              <w:jc w:val="both"/>
              <w:rPr>
                <w:rFonts w:hint="default"/>
                <w:sz w:val="28"/>
                <w:lang w:val="ru-RU"/>
              </w:rPr>
            </w:pPr>
            <w:r>
              <w:rPr>
                <w:color w:val="000000"/>
                <w:spacing w:val="0"/>
                <w:sz w:val="28"/>
                <w:lang w:val="ru-RU"/>
              </w:rPr>
              <w:t>Главный</w:t>
            </w:r>
            <w:r>
              <w:rPr>
                <w:rFonts w:hint="default"/>
                <w:color w:val="000000"/>
                <w:spacing w:val="0"/>
                <w:sz w:val="28"/>
                <w:lang w:val="ru-RU"/>
              </w:rPr>
              <w:t xml:space="preserve"> специалист</w:t>
            </w:r>
            <w:r>
              <w:rPr>
                <w:rFonts w:ascii="Times New Roman" w:hAnsi="Times New Roman"/>
                <w:color w:val="000000"/>
                <w:spacing w:val="0"/>
                <w:sz w:val="28"/>
              </w:rPr>
              <w:t xml:space="preserve"> </w:t>
            </w:r>
            <w:r>
              <w:rPr>
                <w:color w:val="000000"/>
                <w:spacing w:val="0"/>
                <w:sz w:val="28"/>
                <w:lang w:val="ru-RU"/>
              </w:rPr>
              <w:t>по</w:t>
            </w:r>
            <w:r>
              <w:rPr>
                <w:rFonts w:hint="default"/>
                <w:color w:val="000000"/>
                <w:spacing w:val="0"/>
                <w:sz w:val="28"/>
                <w:lang w:val="ru-RU"/>
              </w:rPr>
              <w:t xml:space="preserve"> </w:t>
            </w:r>
            <w:r>
              <w:rPr>
                <w:rFonts w:ascii="Times New Roman" w:hAnsi="Times New Roman"/>
                <w:color w:val="000000"/>
                <w:spacing w:val="0"/>
                <w:sz w:val="28"/>
              </w:rPr>
              <w:t>формировани</w:t>
            </w:r>
            <w:r>
              <w:rPr>
                <w:color w:val="000000"/>
                <w:spacing w:val="0"/>
                <w:sz w:val="28"/>
                <w:lang w:val="ru-RU"/>
              </w:rPr>
              <w:t>ю</w:t>
            </w:r>
            <w:r>
              <w:rPr>
                <w:rFonts w:ascii="Times New Roman" w:hAnsi="Times New Roman"/>
                <w:color w:val="000000"/>
                <w:spacing w:val="0"/>
                <w:sz w:val="28"/>
              </w:rPr>
              <w:t xml:space="preserve">  и  исполнени</w:t>
            </w:r>
            <w:r>
              <w:rPr>
                <w:color w:val="000000"/>
                <w:spacing w:val="0"/>
                <w:sz w:val="28"/>
                <w:lang w:val="ru-RU"/>
              </w:rPr>
              <w:t>ю</w:t>
            </w:r>
            <w:r>
              <w:rPr>
                <w:rFonts w:ascii="Times New Roman" w:hAnsi="Times New Roman"/>
                <w:color w:val="000000"/>
                <w:spacing w:val="0"/>
                <w:sz w:val="28"/>
              </w:rPr>
              <w:t xml:space="preserve"> бюджета</w:t>
            </w:r>
            <w:r>
              <w:rPr>
                <w:rFonts w:hint="default"/>
                <w:color w:val="000000"/>
                <w:spacing w:val="0"/>
                <w:sz w:val="28"/>
                <w:lang w:val="ru-RU"/>
              </w:rPr>
              <w:t xml:space="preserve"> </w:t>
            </w:r>
            <w:r>
              <w:rPr>
                <w:sz w:val="28"/>
              </w:rPr>
              <w:t xml:space="preserve">Администрации </w:t>
            </w:r>
            <w:r>
              <w:rPr>
                <w:sz w:val="28"/>
                <w:lang w:val="ru-RU"/>
              </w:rPr>
              <w:t>Парамоновского</w:t>
            </w:r>
            <w:r>
              <w:rPr>
                <w:rFonts w:hint="default"/>
                <w:sz w:val="28"/>
                <w:lang w:val="ru-RU"/>
              </w:rPr>
              <w:t xml:space="preserve"> </w:t>
            </w:r>
            <w:r>
              <w:rPr>
                <w:sz w:val="28"/>
              </w:rPr>
              <w:t>сельского поселения</w:t>
            </w:r>
          </w:p>
        </w:tc>
      </w:tr>
      <w:tr w14:paraId="0FB79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tcPr>
          <w:p w14:paraId="81000000">
            <w:pPr>
              <w:widowControl/>
              <w:jc w:val="center"/>
              <w:rPr>
                <w:sz w:val="28"/>
              </w:rPr>
            </w:pPr>
            <w:r>
              <w:rPr>
                <w:sz w:val="28"/>
              </w:rPr>
              <w:t xml:space="preserve">6. </w:t>
            </w:r>
          </w:p>
        </w:tc>
        <w:tc>
          <w:tcPr>
            <w:tcW w:w="8773" w:type="dxa"/>
            <w:tcBorders>
              <w:top w:val="single" w:color="000000" w:sz="4" w:space="0"/>
              <w:left w:val="single" w:color="000000" w:sz="4" w:space="0"/>
              <w:bottom w:val="single" w:color="000000" w:sz="4" w:space="0"/>
              <w:right w:val="single" w:color="000000" w:sz="4" w:space="0"/>
            </w:tcBorders>
          </w:tcPr>
          <w:p w14:paraId="82000000">
            <w:pPr>
              <w:widowControl/>
              <w:ind w:left="140" w:hanging="140" w:hangingChars="50"/>
              <w:jc w:val="both"/>
              <w:rPr>
                <w:rFonts w:hint="default"/>
                <w:sz w:val="28"/>
                <w:lang w:val="ru-RU"/>
              </w:rPr>
            </w:pPr>
            <w:r>
              <w:rPr>
                <w:color w:val="000000"/>
                <w:spacing w:val="0"/>
                <w:sz w:val="28"/>
                <w:lang w:val="ru-RU"/>
              </w:rPr>
              <w:t>Специалист</w:t>
            </w:r>
            <w:r>
              <w:rPr>
                <w:rFonts w:hint="default"/>
                <w:color w:val="000000"/>
                <w:spacing w:val="0"/>
                <w:sz w:val="28"/>
                <w:lang w:val="ru-RU"/>
              </w:rPr>
              <w:t xml:space="preserve"> 1 категории</w:t>
            </w:r>
            <w:r>
              <w:rPr>
                <w:rFonts w:ascii="Times New Roman" w:hAnsi="Times New Roman"/>
                <w:color w:val="000000"/>
                <w:spacing w:val="0"/>
                <w:sz w:val="28"/>
              </w:rPr>
              <w:t xml:space="preserve"> по </w:t>
            </w:r>
            <w:r>
              <w:rPr>
                <w:color w:val="000000"/>
                <w:spacing w:val="0"/>
                <w:sz w:val="28"/>
                <w:lang w:val="ru-RU"/>
              </w:rPr>
              <w:t>ГО</w:t>
            </w:r>
            <w:r>
              <w:rPr>
                <w:rFonts w:hint="default"/>
                <w:color w:val="000000"/>
                <w:spacing w:val="0"/>
                <w:sz w:val="28"/>
                <w:lang w:val="ru-RU"/>
              </w:rPr>
              <w:t xml:space="preserve"> и</w:t>
            </w:r>
            <w:r>
              <w:rPr>
                <w:rFonts w:ascii="Times New Roman" w:hAnsi="Times New Roman"/>
                <w:color w:val="000000"/>
                <w:spacing w:val="0"/>
                <w:sz w:val="28"/>
              </w:rPr>
              <w:t xml:space="preserve"> ЧС</w:t>
            </w:r>
            <w:r>
              <w:rPr>
                <w:rFonts w:hint="default"/>
                <w:color w:val="000000"/>
                <w:spacing w:val="0"/>
                <w:sz w:val="28"/>
                <w:lang w:val="ru-RU"/>
              </w:rPr>
              <w:t xml:space="preserve"> </w:t>
            </w:r>
            <w:r>
              <w:rPr>
                <w:sz w:val="28"/>
              </w:rPr>
              <w:t xml:space="preserve">Администрации </w:t>
            </w:r>
            <w:r>
              <w:rPr>
                <w:sz w:val="28"/>
                <w:lang w:val="ru-RU"/>
              </w:rPr>
              <w:t>Парамоновского</w:t>
            </w:r>
            <w:r>
              <w:rPr>
                <w:rFonts w:hint="default"/>
                <w:sz w:val="28"/>
                <w:lang w:val="ru-RU"/>
              </w:rPr>
              <w:t xml:space="preserve"> </w:t>
            </w:r>
            <w:r>
              <w:rPr>
                <w:sz w:val="28"/>
              </w:rPr>
              <w:t>сельского поселения</w:t>
            </w:r>
          </w:p>
        </w:tc>
      </w:tr>
    </w:tbl>
    <w:p w14:paraId="83000000">
      <w:pPr>
        <w:tabs>
          <w:tab w:val="left" w:pos="3240"/>
        </w:tabs>
        <w:rPr>
          <w:sz w:val="28"/>
        </w:rPr>
      </w:pPr>
    </w:p>
    <w:sectPr>
      <w:pgSz w:w="11910" w:h="16840"/>
      <w:pgMar w:top="426" w:right="708" w:bottom="567" w:left="17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黑体">
    <w:altName w:val="SimSun"/>
    <w:panose1 w:val="00000000000000000000"/>
    <w:charset w:val="86"/>
    <w:family w:val="auto"/>
    <w:pitch w:val="default"/>
    <w:sig w:usb0="00000000" w:usb1="00000000" w:usb2="00000000" w:usb3="00000000" w:csb0="00000000" w:csb1="00000000"/>
  </w:font>
  <w:font w:name="XO Thame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黑体">
    <w:altName w:val="SimSun"/>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9"/>
      <w:numFmt w:val="decimal"/>
      <w:lvlText w:val="%1."/>
      <w:lvlJc w:val="left"/>
      <w:pPr>
        <w:ind w:left="432" w:hanging="432"/>
      </w:pPr>
    </w:lvl>
    <w:lvl w:ilvl="1" w:tentative="0">
      <w:start w:val="1"/>
      <w:numFmt w:val="decimal"/>
      <w:lvlText w:val="%1.%2."/>
      <w:lvlJc w:val="left"/>
      <w:pPr>
        <w:ind w:left="1488" w:hanging="720"/>
      </w:pPr>
    </w:lvl>
    <w:lvl w:ilvl="2" w:tentative="0">
      <w:start w:val="1"/>
      <w:numFmt w:val="decimal"/>
      <w:lvlText w:val="%1.%2.%3."/>
      <w:lvlJc w:val="left"/>
      <w:pPr>
        <w:ind w:left="2256" w:hanging="720"/>
      </w:pPr>
    </w:lvl>
    <w:lvl w:ilvl="3" w:tentative="0">
      <w:start w:val="1"/>
      <w:numFmt w:val="decimal"/>
      <w:lvlText w:val="%1.%2.%3.%4."/>
      <w:lvlJc w:val="left"/>
      <w:pPr>
        <w:ind w:left="3384" w:hanging="1080"/>
      </w:pPr>
    </w:lvl>
    <w:lvl w:ilvl="4" w:tentative="0">
      <w:start w:val="1"/>
      <w:numFmt w:val="decimal"/>
      <w:lvlText w:val="%1.%2.%3.%4.%5."/>
      <w:lvlJc w:val="left"/>
      <w:pPr>
        <w:ind w:left="4152" w:hanging="1080"/>
      </w:pPr>
    </w:lvl>
    <w:lvl w:ilvl="5" w:tentative="0">
      <w:start w:val="1"/>
      <w:numFmt w:val="decimal"/>
      <w:lvlText w:val="%1.%2.%3.%4.%5.%6."/>
      <w:lvlJc w:val="left"/>
      <w:pPr>
        <w:ind w:left="5280" w:hanging="1440"/>
      </w:pPr>
    </w:lvl>
    <w:lvl w:ilvl="6" w:tentative="0">
      <w:start w:val="1"/>
      <w:numFmt w:val="decimal"/>
      <w:lvlText w:val="%1.%2.%3.%4.%5.%6.%7."/>
      <w:lvlJc w:val="left"/>
      <w:pPr>
        <w:ind w:left="6408" w:hanging="1800"/>
      </w:pPr>
    </w:lvl>
    <w:lvl w:ilvl="7" w:tentative="0">
      <w:start w:val="1"/>
      <w:numFmt w:val="decimal"/>
      <w:lvlText w:val="%1.%2.%3.%4.%5.%6.%7.%8."/>
      <w:lvlJc w:val="left"/>
      <w:pPr>
        <w:ind w:left="7176" w:hanging="1800"/>
      </w:pPr>
    </w:lvl>
    <w:lvl w:ilvl="8" w:tentative="0">
      <w:start w:val="1"/>
      <w:numFmt w:val="decimal"/>
      <w:lvlText w:val="%1.%2.%3.%4.%5.%6.%7.%8.%9."/>
      <w:lvlJc w:val="left"/>
      <w:pPr>
        <w:ind w:left="8304" w:hanging="2160"/>
      </w:pPr>
    </w:lvl>
  </w:abstractNum>
  <w:abstractNum w:abstractNumId="1">
    <w:nsid w:val="BF205925"/>
    <w:multiLevelType w:val="multilevel"/>
    <w:tmpl w:val="BF205925"/>
    <w:lvl w:ilvl="0" w:tentative="0">
      <w:start w:val="8"/>
      <w:numFmt w:val="decimal"/>
      <w:lvlText w:val="%1."/>
      <w:lvlJc w:val="left"/>
      <w:pPr>
        <w:ind w:left="1069" w:hanging="360"/>
      </w:pPr>
      <w:rPr>
        <w:color w:val="000000"/>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CF092B84"/>
    <w:multiLevelType w:val="multilevel"/>
    <w:tmpl w:val="CF092B84"/>
    <w:lvl w:ilvl="0" w:tentative="0">
      <w:start w:val="1"/>
      <w:numFmt w:val="decimal"/>
      <w:lvlText w:val="%1."/>
      <w:lvlJc w:val="left"/>
      <w:pPr>
        <w:ind w:left="950" w:hanging="240"/>
      </w:pPr>
      <w:rPr>
        <w:rFonts w:ascii="Times New Roman" w:hAnsi="Times New Roman"/>
        <w:b w:val="0"/>
        <w:i w:val="0"/>
        <w:spacing w:val="0"/>
        <w:sz w:val="28"/>
      </w:rPr>
    </w:lvl>
    <w:lvl w:ilvl="1" w:tentative="0">
      <w:start w:val="1"/>
      <w:numFmt w:val="decimal"/>
      <w:lvlText w:val="%1.%2."/>
      <w:lvlJc w:val="left"/>
      <w:pPr>
        <w:ind w:left="2" w:hanging="413"/>
      </w:pPr>
      <w:rPr>
        <w:rFonts w:ascii="Times New Roman" w:hAnsi="Times New Roman"/>
        <w:b w:val="0"/>
        <w:i w:val="0"/>
        <w:spacing w:val="0"/>
        <w:sz w:val="28"/>
      </w:rPr>
    </w:lvl>
    <w:lvl w:ilvl="2" w:tentative="0">
      <w:start w:val="0"/>
      <w:numFmt w:val="bullet"/>
      <w:lvlText w:val="•"/>
      <w:lvlJc w:val="left"/>
      <w:pPr>
        <w:ind w:left="1908" w:hanging="413"/>
      </w:pPr>
    </w:lvl>
    <w:lvl w:ilvl="3" w:tentative="0">
      <w:start w:val="0"/>
      <w:numFmt w:val="bullet"/>
      <w:lvlText w:val="•"/>
      <w:lvlJc w:val="left"/>
      <w:pPr>
        <w:ind w:left="2857" w:hanging="413"/>
      </w:pPr>
    </w:lvl>
    <w:lvl w:ilvl="4" w:tentative="0">
      <w:start w:val="0"/>
      <w:numFmt w:val="bullet"/>
      <w:lvlText w:val="•"/>
      <w:lvlJc w:val="left"/>
      <w:pPr>
        <w:ind w:left="3806" w:hanging="413"/>
      </w:pPr>
    </w:lvl>
    <w:lvl w:ilvl="5" w:tentative="0">
      <w:start w:val="0"/>
      <w:numFmt w:val="bullet"/>
      <w:lvlText w:val="•"/>
      <w:lvlJc w:val="left"/>
      <w:pPr>
        <w:ind w:left="4754" w:hanging="413"/>
      </w:pPr>
    </w:lvl>
    <w:lvl w:ilvl="6" w:tentative="0">
      <w:start w:val="0"/>
      <w:numFmt w:val="bullet"/>
      <w:lvlText w:val="•"/>
      <w:lvlJc w:val="left"/>
      <w:pPr>
        <w:ind w:left="5703" w:hanging="413"/>
      </w:pPr>
    </w:lvl>
    <w:lvl w:ilvl="7" w:tentative="0">
      <w:start w:val="0"/>
      <w:numFmt w:val="bullet"/>
      <w:lvlText w:val="•"/>
      <w:lvlJc w:val="left"/>
      <w:pPr>
        <w:ind w:left="6652" w:hanging="413"/>
      </w:pPr>
    </w:lvl>
    <w:lvl w:ilvl="8" w:tentative="0">
      <w:start w:val="0"/>
      <w:numFmt w:val="bullet"/>
      <w:lvlText w:val="•"/>
      <w:lvlJc w:val="left"/>
      <w:pPr>
        <w:ind w:left="7600" w:hanging="413"/>
      </w:pPr>
    </w:lvl>
  </w:abstractNum>
  <w:abstractNum w:abstractNumId="3">
    <w:nsid w:val="0053208E"/>
    <w:multiLevelType w:val="multilevel"/>
    <w:tmpl w:val="0053208E"/>
    <w:lvl w:ilvl="0" w:tentative="0">
      <w:start w:val="5"/>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4">
    <w:nsid w:val="59ADCABA"/>
    <w:multiLevelType w:val="multilevel"/>
    <w:tmpl w:val="59ADCABA"/>
    <w:lvl w:ilvl="0" w:tentative="0">
      <w:start w:val="0"/>
      <w:numFmt w:val="bullet"/>
      <w:lvlText w:val="-"/>
      <w:lvlJc w:val="left"/>
      <w:pPr>
        <w:ind w:left="2" w:hanging="384"/>
      </w:pPr>
      <w:rPr>
        <w:rFonts w:ascii="Times New Roman" w:hAnsi="Times New Roman"/>
        <w:b w:val="0"/>
        <w:i w:val="0"/>
        <w:spacing w:val="0"/>
        <w:sz w:val="24"/>
      </w:rPr>
    </w:lvl>
    <w:lvl w:ilvl="1" w:tentative="0">
      <w:start w:val="0"/>
      <w:numFmt w:val="bullet"/>
      <w:lvlText w:val="•"/>
      <w:lvlJc w:val="left"/>
      <w:pPr>
        <w:ind w:left="949" w:hanging="384"/>
      </w:pPr>
    </w:lvl>
    <w:lvl w:ilvl="2" w:tentative="0">
      <w:start w:val="0"/>
      <w:numFmt w:val="bullet"/>
      <w:lvlText w:val="•"/>
      <w:lvlJc w:val="left"/>
      <w:pPr>
        <w:ind w:left="1899" w:hanging="384"/>
      </w:pPr>
    </w:lvl>
    <w:lvl w:ilvl="3" w:tentative="0">
      <w:start w:val="0"/>
      <w:numFmt w:val="bullet"/>
      <w:lvlText w:val="•"/>
      <w:lvlJc w:val="left"/>
      <w:pPr>
        <w:ind w:left="2849" w:hanging="384"/>
      </w:pPr>
    </w:lvl>
    <w:lvl w:ilvl="4" w:tentative="0">
      <w:start w:val="0"/>
      <w:numFmt w:val="bullet"/>
      <w:lvlText w:val="•"/>
      <w:lvlJc w:val="left"/>
      <w:pPr>
        <w:ind w:left="3799" w:hanging="384"/>
      </w:pPr>
    </w:lvl>
    <w:lvl w:ilvl="5" w:tentative="0">
      <w:start w:val="0"/>
      <w:numFmt w:val="bullet"/>
      <w:lvlText w:val="•"/>
      <w:lvlJc w:val="left"/>
      <w:pPr>
        <w:ind w:left="4749" w:hanging="384"/>
      </w:pPr>
    </w:lvl>
    <w:lvl w:ilvl="6" w:tentative="0">
      <w:start w:val="0"/>
      <w:numFmt w:val="bullet"/>
      <w:lvlText w:val="•"/>
      <w:lvlJc w:val="left"/>
      <w:pPr>
        <w:ind w:left="5699" w:hanging="384"/>
      </w:pPr>
    </w:lvl>
    <w:lvl w:ilvl="7" w:tentative="0">
      <w:start w:val="0"/>
      <w:numFmt w:val="bullet"/>
      <w:lvlText w:val="•"/>
      <w:lvlJc w:val="left"/>
      <w:pPr>
        <w:ind w:left="6648" w:hanging="384"/>
      </w:pPr>
    </w:lvl>
    <w:lvl w:ilvl="8" w:tentative="0">
      <w:start w:val="0"/>
      <w:numFmt w:val="bullet"/>
      <w:lvlText w:val="•"/>
      <w:lvlJc w:val="left"/>
      <w:pPr>
        <w:ind w:left="7598" w:hanging="384"/>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footnotePr>
    <w:footnote w:id="0"/>
    <w:footnote w:id="1"/>
  </w:footnotePr>
  <w:endnotePr>
    <w:endnote w:id="0"/>
    <w:endnote w:id="1"/>
  </w:endnotePr>
  <w:compat>
    <w:splitPgBreakAndParaMark/>
    <w:compatSetting w:name="compatibilityMode" w:uri="http://schemas.microsoft.com/office/word" w:val="12"/>
  </w:compat>
  <w:rsids>
    <w:rsidRoot w:val="00000000"/>
    <w:rsid w:val="37816AAA"/>
    <w:rsid w:val="3D6B12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Asci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qFormat="1" w:unhideWhenUsed="0" w:uiPriority="0" w:semiHidden="0" w:name="List Paragraph"/>
  </w:latentStyles>
  <w:style w:type="paragraph" w:default="1" w:styleId="1">
    <w:name w:val="Normal"/>
    <w:qFormat/>
    <w:uiPriority w:val="0"/>
    <w:pPr>
      <w:widowControl w:val="0"/>
      <w:spacing w:before="0" w:after="0" w:line="240" w:lineRule="auto"/>
      <w:ind w:left="0" w:right="0" w:firstLine="0"/>
      <w:jc w:val="left"/>
    </w:pPr>
    <w:rPr>
      <w:rFonts w:ascii="Times New Roman" w:hAnsi="Times New Roman" w:eastAsiaTheme="minorEastAsia" w:cstheme="minorBidi"/>
      <w:color w:val="000000"/>
      <w:spacing w:val="0"/>
      <w:sz w:val="22"/>
    </w:rPr>
  </w:style>
  <w:style w:type="paragraph" w:styleId="2">
    <w:name w:val="heading 1"/>
    <w:next w:val="1"/>
    <w:qFormat/>
    <w:uiPriority w:val="9"/>
    <w:pPr>
      <w:widowControl w:val="0"/>
      <w:spacing w:before="120" w:after="120" w:line="240" w:lineRule="auto"/>
      <w:ind w:left="0" w:right="0" w:firstLine="0"/>
      <w:jc w:val="left"/>
      <w:outlineLvl w:val="0"/>
    </w:pPr>
    <w:rPr>
      <w:rFonts w:ascii="XO Thames" w:hAnsi="XO Thames" w:eastAsiaTheme="minorEastAsia" w:cstheme="minorBidi"/>
      <w:b/>
      <w:color w:val="000000"/>
      <w:spacing w:val="0"/>
      <w:sz w:val="32"/>
    </w:rPr>
  </w:style>
  <w:style w:type="paragraph" w:styleId="3">
    <w:name w:val="heading 2"/>
    <w:next w:val="1"/>
    <w:qFormat/>
    <w:uiPriority w:val="9"/>
    <w:pPr>
      <w:widowControl w:val="0"/>
      <w:spacing w:before="120" w:after="120" w:line="240" w:lineRule="auto"/>
      <w:ind w:left="0" w:right="0" w:firstLine="0"/>
      <w:jc w:val="left"/>
      <w:outlineLvl w:val="1"/>
    </w:pPr>
    <w:rPr>
      <w:rFonts w:ascii="XO Thames" w:hAnsi="XO Thames" w:eastAsiaTheme="minorEastAsia" w:cstheme="minorBidi"/>
      <w:b/>
      <w:color w:val="00A0FF"/>
      <w:spacing w:val="0"/>
      <w:sz w:val="26"/>
    </w:rPr>
  </w:style>
  <w:style w:type="paragraph" w:styleId="4">
    <w:name w:val="heading 3"/>
    <w:next w:val="1"/>
    <w:qFormat/>
    <w:uiPriority w:val="9"/>
    <w:pPr>
      <w:widowControl w:val="0"/>
      <w:spacing w:before="0" w:after="0" w:line="240" w:lineRule="auto"/>
      <w:ind w:left="0" w:right="0" w:firstLine="0"/>
      <w:jc w:val="left"/>
      <w:outlineLvl w:val="2"/>
    </w:pPr>
    <w:rPr>
      <w:rFonts w:ascii="XO Thames" w:hAnsi="XO Thames" w:eastAsiaTheme="minorEastAsia" w:cstheme="minorBidi"/>
      <w:b/>
      <w:i/>
      <w:color w:val="000000"/>
      <w:spacing w:val="0"/>
      <w:sz w:val="22"/>
    </w:rPr>
  </w:style>
  <w:style w:type="paragraph" w:styleId="5">
    <w:name w:val="heading 4"/>
    <w:next w:val="1"/>
    <w:qFormat/>
    <w:uiPriority w:val="9"/>
    <w:pPr>
      <w:widowControl w:val="0"/>
      <w:spacing w:before="120" w:after="120" w:line="240" w:lineRule="auto"/>
      <w:ind w:left="0" w:right="0" w:firstLine="0"/>
      <w:jc w:val="left"/>
      <w:outlineLvl w:val="3"/>
    </w:pPr>
    <w:rPr>
      <w:rFonts w:ascii="XO Thames" w:hAnsi="XO Thames" w:eastAsiaTheme="minorEastAsia" w:cstheme="minorBidi"/>
      <w:b/>
      <w:color w:val="595959"/>
      <w:spacing w:val="0"/>
      <w:sz w:val="26"/>
    </w:rPr>
  </w:style>
  <w:style w:type="paragraph" w:styleId="6">
    <w:name w:val="heading 5"/>
    <w:next w:val="1"/>
    <w:qFormat/>
    <w:uiPriority w:val="9"/>
    <w:pPr>
      <w:widowControl w:val="0"/>
      <w:spacing w:before="120" w:after="120" w:line="240" w:lineRule="auto"/>
      <w:ind w:left="0" w:right="0" w:firstLine="0"/>
      <w:jc w:val="left"/>
      <w:outlineLvl w:val="4"/>
    </w:pPr>
    <w:rPr>
      <w:rFonts w:ascii="XO Thames" w:hAnsi="XO Thames" w:eastAsiaTheme="minorEastAsia" w:cstheme="minorBidi"/>
      <w:b/>
      <w:color w:val="000000"/>
      <w:spacing w:val="0"/>
      <w:sz w:val="22"/>
    </w:rPr>
  </w:style>
  <w:style w:type="character" w:default="1" w:styleId="7">
    <w:name w:val="Default Paragraph Font"/>
    <w:qFormat/>
    <w:uiPriority w:val="0"/>
  </w:style>
  <w:style w:type="table" w:default="1" w:styleId="8">
    <w:name w:val="Normal Table"/>
    <w:qFormat/>
    <w:uiPriority w:val="0"/>
    <w:tblPr>
      <w:tblCellMar>
        <w:top w:w="0" w:type="dxa"/>
        <w:left w:w="108" w:type="dxa"/>
        <w:bottom w:w="0" w:type="dxa"/>
        <w:right w:w="108" w:type="dxa"/>
      </w:tblCellMar>
    </w:tblPr>
  </w:style>
  <w:style w:type="character" w:styleId="9">
    <w:name w:val="Hyperlink"/>
    <w:qFormat/>
    <w:uiPriority w:val="0"/>
    <w:rPr>
      <w:color w:val="0000FF"/>
      <w:u w:val="single"/>
    </w:rPr>
  </w:style>
  <w:style w:type="paragraph" w:styleId="10">
    <w:name w:val="Balloon Text"/>
    <w:basedOn w:val="1"/>
    <w:qFormat/>
    <w:uiPriority w:val="0"/>
    <w:rPr>
      <w:rFonts w:ascii="Segoe UI" w:hAnsi="Segoe UI"/>
      <w:sz w:val="18"/>
    </w:rPr>
  </w:style>
  <w:style w:type="paragraph" w:styleId="11">
    <w:name w:val="toc 8"/>
    <w:next w:val="1"/>
    <w:qFormat/>
    <w:uiPriority w:val="39"/>
    <w:pPr>
      <w:widowControl w:val="0"/>
      <w:spacing w:before="0" w:after="0" w:line="240" w:lineRule="auto"/>
      <w:ind w:left="1400" w:right="0" w:firstLine="0"/>
      <w:jc w:val="left"/>
    </w:pPr>
    <w:rPr>
      <w:rFonts w:asciiTheme="minorAscii" w:hAnsiTheme="minorHAnsi" w:eastAsiaTheme="minorEastAsia" w:cstheme="minorBidi"/>
      <w:color w:val="000000"/>
      <w:spacing w:val="0"/>
      <w:sz w:val="22"/>
    </w:rPr>
  </w:style>
  <w:style w:type="paragraph" w:styleId="12">
    <w:name w:val="toc 9"/>
    <w:next w:val="1"/>
    <w:qFormat/>
    <w:uiPriority w:val="39"/>
    <w:pPr>
      <w:widowControl w:val="0"/>
      <w:spacing w:before="0" w:after="0" w:line="240" w:lineRule="auto"/>
      <w:ind w:left="1600" w:right="0" w:firstLine="0"/>
      <w:jc w:val="left"/>
    </w:pPr>
    <w:rPr>
      <w:rFonts w:asciiTheme="minorAscii" w:hAnsiTheme="minorHAnsi" w:eastAsiaTheme="minorEastAsia" w:cstheme="minorBidi"/>
      <w:color w:val="000000"/>
      <w:spacing w:val="0"/>
      <w:sz w:val="22"/>
    </w:rPr>
  </w:style>
  <w:style w:type="paragraph" w:styleId="13">
    <w:name w:val="toc 7"/>
    <w:next w:val="1"/>
    <w:qFormat/>
    <w:uiPriority w:val="39"/>
    <w:pPr>
      <w:widowControl w:val="0"/>
      <w:spacing w:before="0" w:after="0" w:line="240" w:lineRule="auto"/>
      <w:ind w:left="1200" w:right="0" w:firstLine="0"/>
      <w:jc w:val="left"/>
    </w:pPr>
    <w:rPr>
      <w:rFonts w:asciiTheme="minorAscii" w:hAnsiTheme="minorHAnsi" w:eastAsiaTheme="minorEastAsia" w:cstheme="minorBidi"/>
      <w:color w:val="000000"/>
      <w:spacing w:val="0"/>
      <w:sz w:val="22"/>
    </w:rPr>
  </w:style>
  <w:style w:type="paragraph" w:styleId="14">
    <w:name w:val="Body Text"/>
    <w:basedOn w:val="1"/>
    <w:qFormat/>
    <w:uiPriority w:val="0"/>
    <w:pPr>
      <w:ind w:left="2" w:firstLine="0"/>
      <w:jc w:val="both"/>
    </w:pPr>
    <w:rPr>
      <w:sz w:val="24"/>
    </w:rPr>
  </w:style>
  <w:style w:type="paragraph" w:styleId="15">
    <w:name w:val="toc 1"/>
    <w:next w:val="1"/>
    <w:qFormat/>
    <w:uiPriority w:val="39"/>
    <w:pPr>
      <w:widowControl w:val="0"/>
      <w:spacing w:before="0" w:after="0" w:line="240" w:lineRule="auto"/>
      <w:ind w:left="0" w:right="0" w:firstLine="0"/>
      <w:jc w:val="left"/>
    </w:pPr>
    <w:rPr>
      <w:rFonts w:ascii="XO Thames" w:hAnsi="XO Thames" w:eastAsiaTheme="minorEastAsia" w:cstheme="minorBidi"/>
      <w:b/>
      <w:color w:val="000000"/>
      <w:spacing w:val="0"/>
      <w:sz w:val="22"/>
    </w:rPr>
  </w:style>
  <w:style w:type="paragraph" w:styleId="16">
    <w:name w:val="toc 6"/>
    <w:next w:val="1"/>
    <w:qFormat/>
    <w:uiPriority w:val="39"/>
    <w:pPr>
      <w:widowControl w:val="0"/>
      <w:spacing w:before="0" w:after="0" w:line="240" w:lineRule="auto"/>
      <w:ind w:left="1000" w:right="0" w:firstLine="0"/>
      <w:jc w:val="left"/>
    </w:pPr>
    <w:rPr>
      <w:rFonts w:asciiTheme="minorAscii" w:hAnsiTheme="minorHAnsi" w:eastAsiaTheme="minorEastAsia" w:cstheme="minorBidi"/>
      <w:color w:val="000000"/>
      <w:spacing w:val="0"/>
      <w:sz w:val="22"/>
    </w:rPr>
  </w:style>
  <w:style w:type="paragraph" w:styleId="17">
    <w:name w:val="toc 3"/>
    <w:next w:val="1"/>
    <w:qFormat/>
    <w:uiPriority w:val="39"/>
    <w:pPr>
      <w:widowControl w:val="0"/>
      <w:spacing w:before="0" w:after="0" w:line="240" w:lineRule="auto"/>
      <w:ind w:left="400" w:right="0" w:firstLine="0"/>
      <w:jc w:val="left"/>
    </w:pPr>
    <w:rPr>
      <w:rFonts w:asciiTheme="minorAscii" w:hAnsiTheme="minorHAnsi" w:eastAsiaTheme="minorEastAsia" w:cstheme="minorBidi"/>
      <w:color w:val="000000"/>
      <w:spacing w:val="0"/>
      <w:sz w:val="22"/>
    </w:rPr>
  </w:style>
  <w:style w:type="paragraph" w:styleId="18">
    <w:name w:val="toc 2"/>
    <w:next w:val="1"/>
    <w:qFormat/>
    <w:uiPriority w:val="39"/>
    <w:pPr>
      <w:widowControl w:val="0"/>
      <w:spacing w:before="0" w:after="0" w:line="240" w:lineRule="auto"/>
      <w:ind w:left="200" w:right="0" w:firstLine="0"/>
      <w:jc w:val="left"/>
    </w:pPr>
    <w:rPr>
      <w:rFonts w:asciiTheme="minorAscii" w:hAnsiTheme="minorHAnsi" w:eastAsiaTheme="minorEastAsia" w:cstheme="minorBidi"/>
      <w:color w:val="000000"/>
      <w:spacing w:val="0"/>
      <w:sz w:val="22"/>
    </w:rPr>
  </w:style>
  <w:style w:type="paragraph" w:styleId="19">
    <w:name w:val="toc 4"/>
    <w:next w:val="1"/>
    <w:qFormat/>
    <w:uiPriority w:val="39"/>
    <w:pPr>
      <w:widowControl w:val="0"/>
      <w:spacing w:before="0" w:after="0" w:line="240" w:lineRule="auto"/>
      <w:ind w:left="600" w:right="0" w:firstLine="0"/>
      <w:jc w:val="left"/>
    </w:pPr>
    <w:rPr>
      <w:rFonts w:asciiTheme="minorAscii" w:hAnsiTheme="minorHAnsi" w:eastAsiaTheme="minorEastAsia" w:cstheme="minorBidi"/>
      <w:color w:val="000000"/>
      <w:spacing w:val="0"/>
      <w:sz w:val="22"/>
    </w:rPr>
  </w:style>
  <w:style w:type="paragraph" w:styleId="20">
    <w:name w:val="toc 5"/>
    <w:next w:val="1"/>
    <w:qFormat/>
    <w:uiPriority w:val="39"/>
    <w:pPr>
      <w:widowControl w:val="0"/>
      <w:spacing w:before="0" w:after="0" w:line="240" w:lineRule="auto"/>
      <w:ind w:left="800" w:right="0" w:firstLine="0"/>
      <w:jc w:val="left"/>
    </w:pPr>
    <w:rPr>
      <w:rFonts w:asciiTheme="minorAscii" w:hAnsiTheme="minorHAnsi" w:eastAsiaTheme="minorEastAsia" w:cstheme="minorBidi"/>
      <w:color w:val="000000"/>
      <w:spacing w:val="0"/>
      <w:sz w:val="22"/>
    </w:rPr>
  </w:style>
  <w:style w:type="paragraph" w:styleId="21">
    <w:name w:val="Title"/>
    <w:next w:val="1"/>
    <w:qFormat/>
    <w:uiPriority w:val="10"/>
    <w:pPr>
      <w:widowControl w:val="0"/>
      <w:spacing w:before="0" w:after="0" w:line="240" w:lineRule="auto"/>
      <w:ind w:left="0" w:right="0" w:firstLine="0"/>
      <w:jc w:val="left"/>
    </w:pPr>
    <w:rPr>
      <w:rFonts w:ascii="XO Thames" w:hAnsi="XO Thames" w:eastAsiaTheme="minorEastAsia" w:cstheme="minorBidi"/>
      <w:b/>
      <w:color w:val="000000"/>
      <w:spacing w:val="0"/>
      <w:sz w:val="52"/>
    </w:rPr>
  </w:style>
  <w:style w:type="paragraph" w:styleId="22">
    <w:name w:val="Normal (Web)"/>
    <w:basedOn w:val="1"/>
    <w:qFormat/>
    <w:uiPriority w:val="0"/>
    <w:pPr>
      <w:widowControl/>
      <w:spacing w:beforeAutospacing="1" w:afterAutospacing="1"/>
    </w:pPr>
    <w:rPr>
      <w:sz w:val="24"/>
    </w:rPr>
  </w:style>
  <w:style w:type="paragraph" w:styleId="23">
    <w:name w:val="Subtitle"/>
    <w:next w:val="1"/>
    <w:qFormat/>
    <w:uiPriority w:val="11"/>
    <w:pPr>
      <w:widowControl w:val="0"/>
      <w:spacing w:before="0" w:after="0" w:line="240" w:lineRule="auto"/>
      <w:ind w:left="0" w:right="0" w:firstLine="0"/>
      <w:jc w:val="left"/>
    </w:pPr>
    <w:rPr>
      <w:rFonts w:ascii="XO Thames" w:hAnsi="XO Thames" w:eastAsiaTheme="minorEastAsia" w:cstheme="minorBidi"/>
      <w:i/>
      <w:color w:val="616161"/>
      <w:spacing w:val="0"/>
      <w:sz w:val="24"/>
    </w:rPr>
  </w:style>
  <w:style w:type="paragraph" w:customStyle="1" w:styleId="24">
    <w:name w:val="Table Paragraph"/>
    <w:basedOn w:val="1"/>
    <w:link w:val="25"/>
    <w:qFormat/>
    <w:uiPriority w:val="0"/>
  </w:style>
  <w:style w:type="character" w:customStyle="1" w:styleId="25">
    <w:name w:val="Table Paragraph1"/>
    <w:link w:val="24"/>
    <w:qFormat/>
    <w:uiPriority w:val="0"/>
  </w:style>
  <w:style w:type="paragraph" w:styleId="26">
    <w:name w:val="List Paragraph"/>
    <w:basedOn w:val="1"/>
    <w:qFormat/>
    <w:uiPriority w:val="0"/>
    <w:pPr>
      <w:ind w:left="2" w:right="136" w:firstLine="707"/>
      <w:jc w:val="both"/>
    </w:pPr>
  </w:style>
  <w:style w:type="paragraph" w:customStyle="1" w:styleId="27">
    <w:name w:val="Footnote"/>
    <w:link w:val="28"/>
    <w:qFormat/>
    <w:uiPriority w:val="0"/>
    <w:pPr>
      <w:widowControl w:val="0"/>
      <w:spacing w:before="0" w:after="0" w:line="240" w:lineRule="auto"/>
      <w:ind w:left="0" w:right="0" w:firstLine="0"/>
      <w:jc w:val="left"/>
    </w:pPr>
    <w:rPr>
      <w:rFonts w:ascii="XO Thames" w:hAnsi="XO Thames" w:eastAsiaTheme="minorEastAsia" w:cstheme="minorBidi"/>
      <w:color w:val="000000"/>
      <w:spacing w:val="0"/>
      <w:sz w:val="22"/>
    </w:rPr>
  </w:style>
  <w:style w:type="character" w:customStyle="1" w:styleId="28">
    <w:name w:val="Footnote1"/>
    <w:link w:val="27"/>
    <w:qFormat/>
    <w:uiPriority w:val="0"/>
    <w:rPr>
      <w:rFonts w:ascii="XO Thames" w:hAnsi="XO Thames"/>
      <w:sz w:val="22"/>
    </w:rPr>
  </w:style>
  <w:style w:type="paragraph" w:customStyle="1" w:styleId="29">
    <w:name w:val="Header and Footer"/>
    <w:link w:val="30"/>
    <w:qFormat/>
    <w:uiPriority w:val="0"/>
    <w:pPr>
      <w:widowControl w:val="0"/>
      <w:spacing w:before="0" w:after="0" w:line="360" w:lineRule="auto"/>
      <w:ind w:left="0" w:right="0" w:firstLine="0"/>
      <w:jc w:val="left"/>
    </w:pPr>
    <w:rPr>
      <w:rFonts w:ascii="XO Thames" w:hAnsi="XO Thames" w:eastAsiaTheme="minorEastAsia" w:cstheme="minorBidi"/>
      <w:color w:val="000000"/>
      <w:spacing w:val="0"/>
      <w:sz w:val="20"/>
    </w:rPr>
  </w:style>
  <w:style w:type="character" w:customStyle="1" w:styleId="30">
    <w:name w:val="Header and Footer1"/>
    <w:link w:val="29"/>
    <w:qFormat/>
    <w:uiPriority w:val="0"/>
    <w:rPr>
      <w:rFonts w:ascii="XO Thames" w:hAnsi="XO Thames"/>
      <w:sz w:val="20"/>
    </w:rPr>
  </w:style>
  <w:style w:type="paragraph" w:customStyle="1" w:styleId="31">
    <w:name w:val="toc 10"/>
    <w:next w:val="1"/>
    <w:link w:val="32"/>
    <w:qFormat/>
    <w:uiPriority w:val="39"/>
    <w:pPr>
      <w:widowControl w:val="0"/>
      <w:spacing w:before="0" w:after="0" w:line="240" w:lineRule="auto"/>
      <w:ind w:left="1800" w:right="0" w:firstLine="0"/>
      <w:jc w:val="left"/>
    </w:pPr>
    <w:rPr>
      <w:rFonts w:asciiTheme="minorAscii" w:hAnsiTheme="minorHAnsi" w:eastAsiaTheme="minorEastAsia" w:cstheme="minorBidi"/>
      <w:color w:val="000000"/>
      <w:spacing w:val="0"/>
      <w:sz w:val="22"/>
    </w:rPr>
  </w:style>
  <w:style w:type="character" w:customStyle="1" w:styleId="32">
    <w:name w:val="toc 101"/>
    <w:link w:val="31"/>
    <w:qFormat/>
    <w:uiPriority w:val="0"/>
  </w:style>
  <w:style w:type="table" w:customStyle="1" w:styleId="33">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2068</Words>
  <Characters>15607</Characters>
  <TotalTime>62</TotalTime>
  <ScaleCrop>false</ScaleCrop>
  <LinksUpToDate>false</LinksUpToDate>
  <CharactersWithSpaces>18148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2026-05-20T08:45:00Z</dcterms:created>
  <dc:creator>Пользователь</dc:creator>
  <cp:lastModifiedBy>Елена Карбовская</cp:lastModifiedBy>
  <cp:lastPrinted>2026-08-13T05:40:45Z</cp:lastPrinted>
  <dcterms:modified xsi:type="dcterms:W3CDTF">2026-08-13T06:13:47Z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eyJoZGlkIjoiYWRmNDIxODExYWIwMjI0NzEwYzU2OGY5NTI1MzkxZjgiLCJ1c2VySWQiOiI4NDIyODU0MTUwMzIifQ==</vt:lpwstr>
  </property>
  <property fmtid="{D5CDD505-2E9C-101B-9397-08002B2CF9AE}" pid="3" name="KSOProductBuildVer">
    <vt:lpwstr>1049-12.1.0.28032</vt:lpwstr>
  </property>
  <property fmtid="{D5CDD505-2E9C-101B-9397-08002B2CF9AE}" pid="4" name="ICV">
    <vt:lpwstr>74454DF4B8E547C4A15CC8037A20DF68_12</vt:lpwstr>
  </property>
</Properties>
</file>